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67" w:type="dxa"/>
        <w:jc w:val="center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1"/>
        <w:gridCol w:w="215"/>
        <w:gridCol w:w="219"/>
        <w:gridCol w:w="397"/>
        <w:gridCol w:w="434"/>
        <w:gridCol w:w="519"/>
        <w:gridCol w:w="434"/>
        <w:gridCol w:w="629"/>
        <w:gridCol w:w="434"/>
        <w:gridCol w:w="1119"/>
        <w:gridCol w:w="556"/>
        <w:gridCol w:w="1180"/>
        <w:gridCol w:w="2022"/>
        <w:gridCol w:w="361"/>
        <w:gridCol w:w="361"/>
        <w:gridCol w:w="146"/>
      </w:tblGrid>
      <w:tr w:rsidR="003A2AB1" w:rsidRPr="003A2AB1" w14:paraId="2615510C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06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214D1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FORMATO DE INGRESO AL CLUB PARA DEPORTISTAS</w:t>
            </w:r>
          </w:p>
        </w:tc>
      </w:tr>
      <w:tr w:rsidR="003A2AB1" w:rsidRPr="003A2AB1" w14:paraId="24B935D2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2F8E7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Fecha:</w:t>
            </w:r>
          </w:p>
        </w:tc>
        <w:tc>
          <w:tcPr>
            <w:tcW w:w="3066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36A98" w14:textId="791ADCC0" w:rsidR="002E68B5" w:rsidRPr="003A2AB1" w:rsidRDefault="00551026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796937525" w:edGrp="everyone"/>
            <w:proofErr w:type="spellStart"/>
            <w: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dd</w:t>
            </w:r>
            <w:permEnd w:id="796937525"/>
            <w:proofErr w:type="spellEnd"/>
            <w:r w:rsidR="002E68B5"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/</w:t>
            </w:r>
            <w:permStart w:id="1813515907" w:edGrp="everyone"/>
            <w:r w:rsidR="002E68B5"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mm</w:t>
            </w:r>
            <w:permEnd w:id="1813515907"/>
            <w:r w:rsidR="002E68B5"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/</w:t>
            </w:r>
            <w:permStart w:id="808131186" w:edGrp="everyone"/>
            <w:r w:rsidR="002E68B5"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aaaa</w:t>
            </w:r>
            <w:permEnd w:id="808131186"/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174B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Ciudad:</w:t>
            </w:r>
          </w:p>
        </w:tc>
        <w:tc>
          <w:tcPr>
            <w:tcW w:w="39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7C6C" w14:textId="690AFCC9" w:rsidR="002E68B5" w:rsidRPr="003A2AB1" w:rsidRDefault="00484B4E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483864913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483864913"/>
          </w:p>
        </w:tc>
      </w:tr>
      <w:tr w:rsidR="003A2AB1" w:rsidRPr="003A2AB1" w14:paraId="2614E203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06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730E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DATOS PERSONALES DEL DEPORTISTA</w:t>
            </w:r>
          </w:p>
        </w:tc>
      </w:tr>
      <w:tr w:rsidR="003A2AB1" w:rsidRPr="003A2AB1" w14:paraId="3E23A319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65BC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Nombres:</w:t>
            </w:r>
          </w:p>
        </w:tc>
        <w:tc>
          <w:tcPr>
            <w:tcW w:w="3281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E8C33" w14:textId="734E9254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087712733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087712733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757D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Apellidos:</w:t>
            </w:r>
          </w:p>
        </w:tc>
        <w:tc>
          <w:tcPr>
            <w:tcW w:w="44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E92B01" w14:textId="3880CF26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369180823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369180823"/>
          </w:p>
        </w:tc>
      </w:tr>
      <w:tr w:rsidR="003A2AB1" w:rsidRPr="003A2AB1" w14:paraId="4507BC08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217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D8D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Documento de identificación: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7305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TI:             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249393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504537178" w:edGrp="everyone" w:displacedByCustomXml="prev"/>
            <w:tc>
              <w:tcPr>
                <w:tcW w:w="43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14:paraId="349C423C" w14:textId="6B6595DE" w:rsidR="002E68B5" w:rsidRPr="003A2AB1" w:rsidRDefault="000216C8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504537178" w:displacedByCustomXml="next"/>
          </w:sdtContent>
        </w:sdt>
        <w:tc>
          <w:tcPr>
            <w:tcW w:w="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D335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CC: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1697424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760981859" w:edGrp="everyone" w:displacedByCustomXml="prev"/>
            <w:tc>
              <w:tcPr>
                <w:tcW w:w="43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14:paraId="19A4892C" w14:textId="317512F0" w:rsidR="002E68B5" w:rsidRPr="003A2AB1" w:rsidRDefault="00BC5C0E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760981859" w:displacedByCustomXml="next"/>
          </w:sdtContent>
        </w:sdt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2C8F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Otro: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1088190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76641613" w:edGrp="everyone" w:displacedByCustomXml="prev"/>
            <w:tc>
              <w:tcPr>
                <w:tcW w:w="434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14:paraId="24CD400B" w14:textId="3EDA4320" w:rsidR="002E68B5" w:rsidRPr="003A2AB1" w:rsidRDefault="00BC5C0E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76641613" w:displacedByCustomXml="next"/>
          </w:sdtContent>
        </w:sdt>
        <w:tc>
          <w:tcPr>
            <w:tcW w:w="2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EB485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Fecha de nacimiento 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39F1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Lugar de nacimiento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BB47C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Sexo</w:t>
            </w:r>
          </w:p>
        </w:tc>
      </w:tr>
      <w:tr w:rsidR="003A2AB1" w:rsidRPr="003A2AB1" w14:paraId="14497885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6795" w14:textId="00E71333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Número</w:t>
            </w:r>
            <w:r w:rsidR="00A50260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 </w:t>
            </w:r>
            <w:r w:rsidR="00A50260"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de identificación</w:t>
            </w: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:</w:t>
            </w:r>
          </w:p>
        </w:tc>
        <w:tc>
          <w:tcPr>
            <w:tcW w:w="3281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38F74" w14:textId="0B384305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150290031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150290031"/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32430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Día 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377A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Mes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2EB1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Año</w:t>
            </w:r>
          </w:p>
        </w:tc>
        <w:tc>
          <w:tcPr>
            <w:tcW w:w="20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5214F" w14:textId="5978EBA2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449266932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449266932"/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817B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F 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24D9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M </w:t>
            </w:r>
          </w:p>
        </w:tc>
      </w:tr>
      <w:tr w:rsidR="003A2AB1" w:rsidRPr="003A2AB1" w14:paraId="0A0217D5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13811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Lugar de expedición:</w:t>
            </w:r>
          </w:p>
        </w:tc>
        <w:tc>
          <w:tcPr>
            <w:tcW w:w="306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0D566" w14:textId="0C90AF7D" w:rsidR="002E68B5" w:rsidRPr="003A2AB1" w:rsidRDefault="00512F92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2044532600" w:edGrp="everyone"/>
            <w: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2044532600"/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48C7" w14:textId="5E9172E1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409799920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409799920"/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BFE8" w14:textId="4E37CC5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505040294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505040294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DC71" w14:textId="0396179A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232075283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232075283"/>
          </w:p>
        </w:tc>
        <w:tc>
          <w:tcPr>
            <w:tcW w:w="20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2C33C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-1820267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458897074" w:edGrp="everyone" w:displacedByCustomXml="prev"/>
            <w:tc>
              <w:tcPr>
                <w:tcW w:w="36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14:paraId="0E58D7C6" w14:textId="4E507C03" w:rsidR="002E68B5" w:rsidRPr="003A2AB1" w:rsidRDefault="00BC5C0E" w:rsidP="002E68B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458897074" w:displacedByCustomXml="next"/>
          </w:sdtContent>
        </w:sdt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-953863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547041436" w:edGrp="everyone" w:displacedByCustomXml="prev"/>
            <w:tc>
              <w:tcPr>
                <w:tcW w:w="36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14:paraId="015A8DE4" w14:textId="00A66734" w:rsidR="002E68B5" w:rsidRPr="003A2AB1" w:rsidRDefault="0085085C" w:rsidP="002E68B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547041436" w:displacedByCustomXml="next"/>
          </w:sdtContent>
        </w:sdt>
      </w:tr>
      <w:tr w:rsidR="003A2AB1" w:rsidRPr="003A2AB1" w14:paraId="047ABBB0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FC1B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Dirección:</w:t>
            </w:r>
          </w:p>
        </w:tc>
        <w:tc>
          <w:tcPr>
            <w:tcW w:w="3281" w:type="dxa"/>
            <w:gridSpan w:val="8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C5FDB" w14:textId="2126FE38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798139890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798139890"/>
          </w:p>
        </w:tc>
        <w:tc>
          <w:tcPr>
            <w:tcW w:w="2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60DB2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Teléfonos de contacto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8192D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Correo electrónico</w:t>
            </w:r>
          </w:p>
        </w:tc>
      </w:tr>
      <w:tr w:rsidR="003A2AB1" w:rsidRPr="003A2AB1" w14:paraId="206A0B5F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37F131F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3281" w:type="dxa"/>
            <w:gridSpan w:val="8"/>
            <w:vMerge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6D0D715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1F1CB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Fijo: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5D4D6" w14:textId="05733B70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861089979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861089979"/>
          </w:p>
        </w:tc>
        <w:tc>
          <w:tcPr>
            <w:tcW w:w="27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2D249" w14:textId="5C9E9A5F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822496148" w:edGrp="everyone"/>
            <w:r w:rsidRPr="00996CA9"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X</w:t>
            </w:r>
            <w:permEnd w:id="822496148"/>
          </w:p>
        </w:tc>
      </w:tr>
      <w:tr w:rsidR="003A2AB1" w:rsidRPr="003A2AB1" w14:paraId="38CBB2B3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EE9D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EPS:</w:t>
            </w:r>
          </w:p>
        </w:tc>
        <w:tc>
          <w:tcPr>
            <w:tcW w:w="3281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C8D23A" w14:textId="714DE024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083397020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083397020"/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5E910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Celular: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AFD88" w14:textId="26531B99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566137685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566137685"/>
          </w:p>
        </w:tc>
        <w:tc>
          <w:tcPr>
            <w:tcW w:w="27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D0168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26B9772D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3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3452C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¿Participó en otro Club de Voleibol?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196D5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-253982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328418411" w:edGrp="everyone" w:displacedByCustomXml="prev"/>
            <w:tc>
              <w:tcPr>
                <w:tcW w:w="43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14:paraId="009427F3" w14:textId="06A54C44" w:rsidR="002E68B5" w:rsidRPr="003A2AB1" w:rsidRDefault="00BC5C0E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328418411" w:displacedByCustomXml="next"/>
          </w:sdtContent>
        </w:sdt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D3C17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1348904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369831395" w:edGrp="everyone" w:displacedByCustomXml="prev"/>
            <w:tc>
              <w:tcPr>
                <w:tcW w:w="43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14:paraId="32871BA5" w14:textId="33096047" w:rsidR="002E68B5" w:rsidRPr="003A2AB1" w:rsidRDefault="0085085C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369831395" w:displacedByCustomXml="next"/>
          </w:sdtContent>
        </w:sdt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C4D5B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44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04951" w14:textId="597F3FD2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768611940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768611940"/>
          </w:p>
        </w:tc>
      </w:tr>
      <w:tr w:rsidR="003A2AB1" w:rsidRPr="003A2AB1" w14:paraId="76AED071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06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1DCF84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ANTECEDENTES MÉDICOS</w:t>
            </w:r>
          </w:p>
        </w:tc>
      </w:tr>
      <w:tr w:rsidR="003A2AB1" w:rsidRPr="003A2AB1" w14:paraId="631CEA06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300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7F88EC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¿Sufre de Alergias? </w:t>
            </w:r>
          </w:p>
        </w:tc>
        <w:tc>
          <w:tcPr>
            <w:tcW w:w="369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4819A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¿Toma medicamentos?</w:t>
            </w:r>
          </w:p>
        </w:tc>
        <w:tc>
          <w:tcPr>
            <w:tcW w:w="392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CCFCD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¿Sufre de alteraciones cardiovasculares?</w:t>
            </w:r>
          </w:p>
        </w:tc>
      </w:tr>
      <w:tr w:rsidR="003A2AB1" w:rsidRPr="003A2AB1" w14:paraId="6E77732D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E05D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permStart w:id="414399138" w:edGrp="everyone" w:colFirst="5" w:colLast="5"/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-1423486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076045927" w:edGrp="everyone" w:displacedByCustomXml="prev"/>
            <w:tc>
              <w:tcPr>
                <w:tcW w:w="1265" w:type="dxa"/>
                <w:gridSpan w:val="4"/>
                <w:tcBorders>
                  <w:top w:val="single" w:sz="4" w:space="0" w:color="auto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14:paraId="3E8E371D" w14:textId="28A444CC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076045927" w:displacedByCustomXml="next"/>
          </w:sdtContent>
        </w:sdt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1984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2953374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440280383" w:edGrp="everyone" w:displacedByCustomXml="prev"/>
              <w:p w14:paraId="2010CFD2" w14:textId="591B29BA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440280383" w:displacedByCustomXml="next"/>
            </w:sdtContent>
          </w:sdt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704C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18853239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3DF89E" w14:textId="11EDC6AB" w:rsidR="002E68B5" w:rsidRPr="003A2AB1" w:rsidRDefault="00C77030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sdtContent>
          </w:sdt>
        </w:tc>
      </w:tr>
      <w:permEnd w:id="414399138"/>
      <w:tr w:rsidR="003A2AB1" w:rsidRPr="003A2AB1" w14:paraId="435D1297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84DF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1653801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582382743" w:edGrp="everyone" w:displacedByCustomXml="prev"/>
            <w:tc>
              <w:tcPr>
                <w:tcW w:w="1265" w:type="dxa"/>
                <w:gridSpan w:val="4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14:paraId="18186536" w14:textId="63C4BE35" w:rsidR="002E68B5" w:rsidRPr="003A2AB1" w:rsidRDefault="00C77030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582382743" w:displacedByCustomXml="next"/>
          </w:sdtContent>
        </w:sdt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8861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8412728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536917234" w:edGrp="everyone" w:displacedByCustomXml="prev"/>
              <w:p w14:paraId="524FE12E" w14:textId="714EC894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536917234" w:displacedByCustomXml="next"/>
            </w:sdtContent>
          </w:sdt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89EF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3115677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724331054" w:edGrp="everyone" w:displacedByCustomXml="prev"/>
              <w:p w14:paraId="5A7E8910" w14:textId="0C37FC46" w:rsidR="002E68B5" w:rsidRPr="003A2AB1" w:rsidRDefault="00C77030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724331054" w:displacedByCustomXml="next"/>
            </w:sdtContent>
          </w:sdt>
        </w:tc>
      </w:tr>
      <w:tr w:rsidR="003A2AB1" w:rsidRPr="003A2AB1" w14:paraId="30E4BBCE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EF449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12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E6EA9" w14:textId="25717A7F" w:rsidR="002E68B5" w:rsidRPr="003A2AB1" w:rsidRDefault="00D82D8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455315669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1455315669"/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81093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0C6AB" w14:textId="617DB057" w:rsidR="002E68B5" w:rsidRPr="003A2AB1" w:rsidRDefault="00D82D8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2038564977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2038564977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2843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6C949" w14:textId="7368FBFA" w:rsidR="002E68B5" w:rsidRPr="003A2AB1" w:rsidRDefault="00D82D8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495677771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1495677771"/>
          </w:p>
        </w:tc>
      </w:tr>
      <w:tr w:rsidR="003A2AB1" w:rsidRPr="003A2AB1" w14:paraId="12140981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300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58FD9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¿Intervenciones quirúrgicas? </w:t>
            </w:r>
          </w:p>
        </w:tc>
        <w:tc>
          <w:tcPr>
            <w:tcW w:w="3691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C52A5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¿Tiene lesiones de algún tipo?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AB6379" w14:textId="5F4AA4FF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¿Enfermedades </w:t>
            </w:r>
            <w:r w:rsidR="00A76A69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ac</w:t>
            </w: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tuales?</w:t>
            </w:r>
          </w:p>
        </w:tc>
      </w:tr>
      <w:tr w:rsidR="003A2AB1" w:rsidRPr="003A2AB1" w14:paraId="670DB7D7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4699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126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47481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927352894" w:edGrp="everyone" w:displacedByCustomXml="prev"/>
              <w:p w14:paraId="694A1FEA" w14:textId="7C024A9B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927352894" w:displacedByCustomXml="next"/>
            </w:sdtContent>
          </w:sdt>
        </w:tc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4705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15970115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478037490" w:edGrp="everyone" w:displacedByCustomXml="prev"/>
              <w:p w14:paraId="212C840D" w14:textId="3C226852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478037490" w:displacedByCustomXml="next"/>
            </w:sdtContent>
          </w:sdt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BC84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4641680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757929015" w:edGrp="everyone" w:displacedByCustomXml="prev"/>
              <w:p w14:paraId="0696ECF9" w14:textId="5CA04CA0" w:rsidR="002E68B5" w:rsidRPr="003A2AB1" w:rsidRDefault="00A76A6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757929015" w:displacedByCustomXml="next"/>
            </w:sdtContent>
          </w:sdt>
        </w:tc>
      </w:tr>
      <w:tr w:rsidR="003A2AB1" w:rsidRPr="003A2AB1" w14:paraId="202EB965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9377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126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28068359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76429839" w:edGrp="everyone" w:displacedByCustomXml="prev"/>
              <w:p w14:paraId="3EF00656" w14:textId="56E907EF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76429839" w:displacedByCustomXml="next"/>
            </w:sdtContent>
          </w:sdt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DD5F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7532435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047035777" w:edGrp="everyone" w:displacedByCustomXml="prev"/>
              <w:p w14:paraId="5C4C4DF7" w14:textId="4BD20A12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047035777" w:displacedByCustomXml="next"/>
            </w:sdtContent>
          </w:sdt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EF5E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19402905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395595747" w:edGrp="everyone" w:displacedByCustomXml="prev"/>
              <w:p w14:paraId="2686E5E8" w14:textId="21965E38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395595747" w:displacedByCustomXml="next"/>
            </w:sdtContent>
          </w:sdt>
        </w:tc>
      </w:tr>
      <w:tr w:rsidR="003A2AB1" w:rsidRPr="003A2AB1" w14:paraId="5CB64223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B0F70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12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C1AEB" w14:textId="5D7E494A" w:rsidR="002E68B5" w:rsidRPr="003A2AB1" w:rsidRDefault="009B607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341881360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1341881360"/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1A46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CE700" w14:textId="1B506E57" w:rsidR="002E68B5" w:rsidRPr="003A2AB1" w:rsidRDefault="009B607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790726775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1790726775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6ADEA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AA55A" w14:textId="2AFF1C5D" w:rsidR="002E68B5" w:rsidRPr="003A2AB1" w:rsidRDefault="009B607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136394621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1136394621"/>
          </w:p>
        </w:tc>
      </w:tr>
      <w:tr w:rsidR="003A2AB1" w:rsidRPr="003A2AB1" w14:paraId="585041FA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300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42DC0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¿Sufre de asma?</w:t>
            </w:r>
          </w:p>
        </w:tc>
        <w:tc>
          <w:tcPr>
            <w:tcW w:w="3691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C1450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¿Recomendación médica especial?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141AAE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Grupo sanguíneo RH:</w:t>
            </w:r>
          </w:p>
        </w:tc>
      </w:tr>
      <w:tr w:rsidR="003A2AB1" w:rsidRPr="003A2AB1" w14:paraId="103D2297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F994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126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56730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974935787" w:edGrp="everyone" w:displacedByCustomXml="prev"/>
              <w:p w14:paraId="0C166083" w14:textId="4ABCAE0C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974935787" w:displacedByCustomXml="next"/>
            </w:sdtContent>
          </w:sdt>
        </w:tc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287A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Si: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7579000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480933149" w:edGrp="everyone" w:displacedByCustomXml="prev"/>
              <w:p w14:paraId="62FAB493" w14:textId="0DDC67E7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480933149" w:displacedByCustomXml="next"/>
            </w:sdtContent>
          </w:sdt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6EE4697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2744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16EADE" w14:textId="59C45F22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203705425" w:edGrp="everyone"/>
            <w:r w:rsidRPr="00DA49B4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203705425"/>
          </w:p>
        </w:tc>
      </w:tr>
      <w:tr w:rsidR="003A2AB1" w:rsidRPr="003A2AB1" w14:paraId="05315483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464A977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1265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3137121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594762010" w:edGrp="everyone" w:displacedByCustomXml="prev"/>
              <w:p w14:paraId="74C5ECF4" w14:textId="28D589FA" w:rsidR="002E68B5" w:rsidRPr="003A2AB1" w:rsidRDefault="00C77030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594762010" w:displacedByCustomXml="next"/>
            </w:sdtContent>
          </w:sdt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4BB8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No: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119435027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787189870" w:edGrp="everyone" w:displacedByCustomXml="prev"/>
              <w:p w14:paraId="3A05AE15" w14:textId="658D51DF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787189870" w:displacedByCustomXml="next"/>
            </w:sdtContent>
          </w:sdt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6F4261D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744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6C8C7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6BD3ACE7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083CD60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265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AC705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2014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¿Cuál?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D7E161" w14:textId="18E12F6E" w:rsidR="002E68B5" w:rsidRPr="003A2AB1" w:rsidRDefault="009B6071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634086313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No</w:t>
            </w:r>
            <w:permEnd w:id="634086313"/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0EDFEF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744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5AEA19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4C70B214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0621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9D025F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 xml:space="preserve">DATOS DEL PADRE / MADRE O ACUDIENTE </w:t>
            </w:r>
          </w:p>
        </w:tc>
      </w:tr>
      <w:tr w:rsidR="003A2AB1" w:rsidRPr="003A2AB1" w14:paraId="137916B5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30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C929E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Parentesco / Relación: 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179B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Padre:</w:t>
            </w:r>
          </w:p>
        </w:tc>
        <w:sdt>
          <w:sdtPr>
            <w:rPr>
              <w:rFonts w:ascii="Arial" w:eastAsia="Times New Roman" w:hAnsi="Arial" w:cs="Arial"/>
              <w:b/>
              <w:bCs/>
              <w:sz w:val="22"/>
              <w:szCs w:val="22"/>
              <w:lang w:val="es-CO" w:eastAsia="es-CO"/>
            </w:rPr>
            <w:id w:val="-1895954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505835854" w:edGrp="everyone" w:displacedByCustomXml="prev"/>
            <w:tc>
              <w:tcPr>
                <w:tcW w:w="1063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14:paraId="34E70B71" w14:textId="03A3DFD9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</w:tc>
            <w:permEnd w:id="1505835854" w:displacedByCustomXml="next"/>
          </w:sdtContent>
        </w:sdt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EBD1A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Madre: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5590559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828837936" w:edGrp="everyone" w:displacedByCustomXml="prev"/>
              <w:p w14:paraId="30995A20" w14:textId="25001BA0" w:rsidR="002E68B5" w:rsidRPr="003A2AB1" w:rsidRDefault="00C77030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828837936" w:displacedByCustomXml="next"/>
            </w:sdtContent>
          </w:sdt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342A3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Acudiente: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id w:val="-14110780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ermStart w:id="117733323" w:edGrp="everyone" w:displacedByCustomXml="prev"/>
              <w:p w14:paraId="11C025DC" w14:textId="627679EE" w:rsidR="002E68B5" w:rsidRPr="003A2AB1" w:rsidRDefault="00A34B89" w:rsidP="002E68B5">
                <w:pPr>
                  <w:spacing w:after="0" w:line="240" w:lineRule="auto"/>
                  <w:rPr>
                    <w:rFonts w:ascii="Arial" w:eastAsia="Times New Roman" w:hAnsi="Arial" w:cs="Arial"/>
                    <w:b/>
                    <w:bCs/>
                    <w:sz w:val="22"/>
                    <w:szCs w:val="22"/>
                    <w:lang w:val="es-CO" w:eastAsia="es-CO"/>
                  </w:rPr>
                </w:pPr>
                <w:r w:rsidRPr="003A2AB1">
                  <w:rPr>
                    <w:rFonts w:ascii="MS Gothic" w:eastAsia="MS Gothic" w:hAnsi="MS Gothic" w:cs="Arial" w:hint="eastAsia"/>
                    <w:b/>
                    <w:bCs/>
                    <w:sz w:val="22"/>
                    <w:szCs w:val="22"/>
                    <w:lang w:val="es-CO" w:eastAsia="es-CO"/>
                  </w:rPr>
                  <w:t>☐</w:t>
                </w:r>
              </w:p>
              <w:permEnd w:id="117733323" w:displacedByCustomXml="next"/>
            </w:sdtContent>
          </w:sdt>
        </w:tc>
      </w:tr>
      <w:tr w:rsidR="003A2AB1" w:rsidRPr="003A2AB1" w14:paraId="0A4E4A8C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D08F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Nombres:</w:t>
            </w:r>
          </w:p>
        </w:tc>
        <w:tc>
          <w:tcPr>
            <w:tcW w:w="3066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15B744" w14:textId="763079F9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347442675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347442675"/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AA30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Apellidos:</w:t>
            </w:r>
          </w:p>
        </w:tc>
        <w:tc>
          <w:tcPr>
            <w:tcW w:w="392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A197EE" w14:textId="3CC42F7B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067205123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1067205123"/>
          </w:p>
        </w:tc>
      </w:tr>
      <w:tr w:rsidR="003A2AB1" w:rsidRPr="003A2AB1" w14:paraId="72965634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217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A277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Documento de identificación:</w:t>
            </w:r>
          </w:p>
        </w:tc>
        <w:tc>
          <w:tcPr>
            <w:tcW w:w="2847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BA59F" w14:textId="05C898D8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945388443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945388443"/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77F0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Dirección:</w:t>
            </w:r>
          </w:p>
        </w:tc>
        <w:tc>
          <w:tcPr>
            <w:tcW w:w="448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F0E5A" w14:textId="4D5E5C6C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287536159" w:edGrp="everyone"/>
            <w:r w:rsidRPr="003A2AB1"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  <w:t>X</w:t>
            </w:r>
            <w:permEnd w:id="287536159"/>
          </w:p>
        </w:tc>
      </w:tr>
      <w:tr w:rsidR="003A2AB1" w:rsidRPr="003A2AB1" w14:paraId="29335596" w14:textId="77777777" w:rsidTr="00642485">
        <w:trPr>
          <w:gridAfter w:val="1"/>
          <w:wAfter w:w="146" w:type="dxa"/>
          <w:trHeight w:val="225"/>
          <w:jc w:val="center"/>
        </w:trPr>
        <w:tc>
          <w:tcPr>
            <w:tcW w:w="2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5FBFC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Teléfonos de contacto</w:t>
            </w:r>
          </w:p>
        </w:tc>
        <w:tc>
          <w:tcPr>
            <w:tcW w:w="2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50A606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Correo electrónico</w:t>
            </w:r>
          </w:p>
        </w:tc>
        <w:tc>
          <w:tcPr>
            <w:tcW w:w="55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E05DB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Ocupación y empresa (opcional)</w:t>
            </w:r>
          </w:p>
        </w:tc>
      </w:tr>
      <w:tr w:rsidR="003B3728" w:rsidRPr="003A2AB1" w14:paraId="45C9A5E6" w14:textId="77777777" w:rsidTr="001B6760">
        <w:trPr>
          <w:gridAfter w:val="1"/>
          <w:wAfter w:w="146" w:type="dxa"/>
          <w:trHeight w:val="225"/>
          <w:jc w:val="center"/>
        </w:trPr>
        <w:tc>
          <w:tcPr>
            <w:tcW w:w="2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84398" w14:textId="669A13B7" w:rsidR="003B3728" w:rsidRPr="003A2AB1" w:rsidRDefault="003B3728" w:rsidP="00CB24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Fijo</w:t>
            </w:r>
            <w:r w:rsidR="00CB24A6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: </w:t>
            </w:r>
            <w:permStart w:id="2110661330" w:edGrp="everyone"/>
            <w:r w:rsidR="001C6BE0">
              <w:rPr>
                <w:rFonts w:ascii="Arial" w:eastAsia="Times New Roman" w:hAnsi="Arial" w:cs="Arial"/>
                <w:b/>
                <w:bCs/>
                <w:sz w:val="20"/>
                <w:lang w:val="es-CO" w:eastAsia="es-CO"/>
              </w:rPr>
              <w:t>X</w:t>
            </w:r>
            <w:permEnd w:id="2110661330"/>
          </w:p>
        </w:tc>
        <w:tc>
          <w:tcPr>
            <w:tcW w:w="28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61090" w14:textId="0AD26B2C" w:rsidR="003B3728" w:rsidRPr="003A2AB1" w:rsidRDefault="001C6BE0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601643090" w:edGrp="everyone"/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X</w:t>
            </w:r>
            <w:permEnd w:id="1601643090"/>
          </w:p>
        </w:tc>
        <w:tc>
          <w:tcPr>
            <w:tcW w:w="559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61ED4" w14:textId="547A0986" w:rsidR="003B3728" w:rsidRPr="003A2AB1" w:rsidRDefault="003B3728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87117007" w:edGrp="everyone"/>
            <w:r w:rsidRPr="001C6BE0"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X</w:t>
            </w:r>
            <w:permEnd w:id="187117007"/>
          </w:p>
        </w:tc>
      </w:tr>
      <w:tr w:rsidR="003B3728" w:rsidRPr="003A2AB1" w14:paraId="0CA0C107" w14:textId="77777777" w:rsidTr="00940CF8">
        <w:trPr>
          <w:gridAfter w:val="1"/>
          <w:wAfter w:w="146" w:type="dxa"/>
          <w:trHeight w:val="225"/>
          <w:jc w:val="center"/>
        </w:trPr>
        <w:tc>
          <w:tcPr>
            <w:tcW w:w="2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8CC1D2" w14:textId="06CACC6E" w:rsidR="003B3728" w:rsidRPr="003A2AB1" w:rsidRDefault="003B3728" w:rsidP="003B37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Celular:</w:t>
            </w:r>
            <w: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 xml:space="preserve"> </w:t>
            </w:r>
            <w:permStart w:id="1256138475" w:edGrp="everyone"/>
            <w:r w:rsidR="001C6BE0">
              <w:rPr>
                <w:rFonts w:ascii="Arial" w:eastAsia="Times New Roman" w:hAnsi="Arial" w:cs="Arial"/>
                <w:b/>
                <w:bCs/>
                <w:sz w:val="20"/>
                <w:lang w:val="es-CO" w:eastAsia="es-CO"/>
              </w:rPr>
              <w:t>X</w:t>
            </w:r>
            <w:permEnd w:id="1256138475"/>
          </w:p>
        </w:tc>
        <w:tc>
          <w:tcPr>
            <w:tcW w:w="28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F45E91" w14:textId="77777777" w:rsidR="003B3728" w:rsidRPr="003A2AB1" w:rsidRDefault="003B3728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DCD33E" w14:textId="77777777" w:rsidR="003B3728" w:rsidRPr="003A2AB1" w:rsidRDefault="003B3728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66B5A06F" w14:textId="77777777" w:rsidTr="00642485">
        <w:trPr>
          <w:gridAfter w:val="1"/>
          <w:wAfter w:w="146" w:type="dxa"/>
          <w:trHeight w:val="453"/>
          <w:jc w:val="center"/>
        </w:trPr>
        <w:tc>
          <w:tcPr>
            <w:tcW w:w="502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D24F" w14:textId="68CC3B02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  <w:permStart w:id="1170018973" w:edGrp="everyone"/>
            <w:r w:rsidRPr="004C1B75">
              <w:rPr>
                <w:rFonts w:ascii="Arial" w:eastAsia="Times New Roman" w:hAnsi="Arial" w:cs="Arial"/>
                <w:b/>
                <w:bCs/>
                <w:sz w:val="14"/>
                <w:szCs w:val="14"/>
                <w:lang w:val="es-CO" w:eastAsia="es-CO"/>
              </w:rPr>
              <w:t>X</w:t>
            </w:r>
            <w:permEnd w:id="1170018973"/>
          </w:p>
        </w:tc>
        <w:tc>
          <w:tcPr>
            <w:tcW w:w="559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5CCFC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El suscrito, manifiesta que autoriza a VISSEL VOLLEY CLUB para la recolección y tratamiento de sus datos personales (los cuales serán incorporados a la base de datos de la institución).</w:t>
            </w: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br/>
              <w:t>Si el deportista es menor de edad, el acudiente firma en su lugar. *</w:t>
            </w:r>
          </w:p>
        </w:tc>
      </w:tr>
      <w:tr w:rsidR="003A2AB1" w:rsidRPr="003A2AB1" w14:paraId="1EEF57B9" w14:textId="77777777" w:rsidTr="00642485">
        <w:trPr>
          <w:trHeight w:val="169"/>
          <w:jc w:val="center"/>
        </w:trPr>
        <w:tc>
          <w:tcPr>
            <w:tcW w:w="502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8A7B3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67503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DF02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24412095" w14:textId="77777777" w:rsidTr="00642485">
        <w:trPr>
          <w:trHeight w:val="169"/>
          <w:jc w:val="center"/>
        </w:trPr>
        <w:tc>
          <w:tcPr>
            <w:tcW w:w="502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521C2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CE93D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BA3A" w14:textId="77777777" w:rsidR="002E68B5" w:rsidRPr="003A2AB1" w:rsidRDefault="002E68B5" w:rsidP="002E6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1A8DA0BF" w14:textId="77777777" w:rsidTr="00642485">
        <w:trPr>
          <w:trHeight w:val="169"/>
          <w:jc w:val="center"/>
        </w:trPr>
        <w:tc>
          <w:tcPr>
            <w:tcW w:w="502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BC1FA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s-CO" w:eastAsia="es-CO"/>
              </w:rPr>
            </w:pP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D8976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2E3C" w14:textId="77777777" w:rsidR="002E68B5" w:rsidRPr="003A2AB1" w:rsidRDefault="002E68B5" w:rsidP="002E6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29F80CDE" w14:textId="77777777" w:rsidTr="00642485">
        <w:trPr>
          <w:trHeight w:val="169"/>
          <w:jc w:val="center"/>
        </w:trPr>
        <w:tc>
          <w:tcPr>
            <w:tcW w:w="502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C76E9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  <w:r w:rsidRPr="003A2AB1"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  <w:t>Firma del acudiente o del deportista si es mayor de edad.</w:t>
            </w: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A92F9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46" w:type="dxa"/>
            <w:vAlign w:val="center"/>
            <w:hideMark/>
          </w:tcPr>
          <w:p w14:paraId="1BF53B7E" w14:textId="77777777" w:rsidR="002E68B5" w:rsidRPr="003A2AB1" w:rsidRDefault="002E68B5" w:rsidP="002E6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s-CO" w:eastAsia="es-CO"/>
              </w:rPr>
            </w:pPr>
          </w:p>
        </w:tc>
      </w:tr>
      <w:tr w:rsidR="003A2AB1" w:rsidRPr="003A2AB1" w14:paraId="4FC64662" w14:textId="77777777" w:rsidTr="00642485">
        <w:trPr>
          <w:trHeight w:val="174"/>
          <w:jc w:val="center"/>
        </w:trPr>
        <w:tc>
          <w:tcPr>
            <w:tcW w:w="502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26E0D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B48C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582B" w14:textId="77777777" w:rsidR="002E68B5" w:rsidRPr="003A2AB1" w:rsidRDefault="002E68B5" w:rsidP="002E68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</w:tr>
      <w:tr w:rsidR="002E68B5" w:rsidRPr="003A2AB1" w14:paraId="4296AB6D" w14:textId="77777777" w:rsidTr="00642485">
        <w:trPr>
          <w:trHeight w:val="163"/>
          <w:jc w:val="center"/>
        </w:trPr>
        <w:tc>
          <w:tcPr>
            <w:tcW w:w="502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6F280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5599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1C442" w14:textId="77777777" w:rsidR="002E68B5" w:rsidRPr="003A2AB1" w:rsidRDefault="002E68B5" w:rsidP="002E68B5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F4CF" w14:textId="77777777" w:rsidR="002E68B5" w:rsidRPr="003A2AB1" w:rsidRDefault="002E68B5" w:rsidP="002E6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s-CO" w:eastAsia="es-CO"/>
              </w:rPr>
            </w:pPr>
          </w:p>
        </w:tc>
      </w:tr>
    </w:tbl>
    <w:p w14:paraId="42B8C693" w14:textId="77777777" w:rsidR="0066779A" w:rsidRPr="003A2AB1" w:rsidRDefault="0066779A" w:rsidP="0066779A">
      <w:pPr>
        <w:jc w:val="center"/>
        <w:rPr>
          <w:rFonts w:ascii="Arial" w:hAnsi="Arial" w:cs="Arial"/>
          <w:b/>
          <w:bCs/>
          <w:szCs w:val="24"/>
        </w:rPr>
      </w:pPr>
      <w:r w:rsidRPr="003A2AB1">
        <w:rPr>
          <w:rFonts w:ascii="Arial" w:hAnsi="Arial" w:cs="Arial"/>
          <w:b/>
          <w:bCs/>
          <w:szCs w:val="24"/>
        </w:rPr>
        <w:lastRenderedPageBreak/>
        <w:t>AUTORIZACIÓN PARA EL TRATAMIENTO DE DATOS PERSONALES</w:t>
      </w:r>
    </w:p>
    <w:p w14:paraId="45A6D1F0" w14:textId="0A09003E" w:rsidR="0066779A" w:rsidRPr="003A2AB1" w:rsidRDefault="0066779A" w:rsidP="0066779A">
      <w:pPr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>Al diligenciar esta sección, EL DEPORTISTA</w:t>
      </w:r>
      <w:r w:rsidR="001B6AF2" w:rsidRPr="003A2AB1">
        <w:rPr>
          <w:rFonts w:ascii="Arial" w:hAnsi="Arial" w:cs="Arial"/>
          <w:szCs w:val="24"/>
        </w:rPr>
        <w:t xml:space="preserve"> Y/O ACUDIENTE</w:t>
      </w:r>
      <w:r w:rsidRPr="003A2AB1">
        <w:rPr>
          <w:rFonts w:ascii="Arial" w:hAnsi="Arial" w:cs="Arial"/>
          <w:szCs w:val="24"/>
        </w:rPr>
        <w:t xml:space="preserve"> acepta y manifiesta que autoriza a VISSEL VOLLEY CLUB para recolectar y tratar sus datos personales, los cuales serán incorporados a la base de datos institucional. EL DEPORTISTA estará en libertad de compartir los datos que considere prudentes, garantizando su veracidad, exactitud, autenticidad y vigencia.</w:t>
      </w:r>
    </w:p>
    <w:p w14:paraId="2BD0CA8B" w14:textId="77777777" w:rsidR="0066779A" w:rsidRPr="003A2AB1" w:rsidRDefault="0066779A" w:rsidP="0066779A">
      <w:pPr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>De igual forma, EL DEPORTISTA estará en la libertad de conocer, actualizar, rectificar y suprimir la información otorgada a la institución.</w:t>
      </w:r>
    </w:p>
    <w:p w14:paraId="03F6EE9F" w14:textId="77777777" w:rsidR="0066779A" w:rsidRPr="003A2AB1" w:rsidRDefault="0066779A" w:rsidP="0066779A">
      <w:pPr>
        <w:jc w:val="center"/>
        <w:rPr>
          <w:rFonts w:ascii="Arial" w:hAnsi="Arial" w:cs="Arial"/>
          <w:b/>
          <w:bCs/>
          <w:szCs w:val="24"/>
        </w:rPr>
      </w:pPr>
    </w:p>
    <w:p w14:paraId="332CFF1D" w14:textId="77777777" w:rsidR="0066779A" w:rsidRPr="003A2AB1" w:rsidRDefault="0066779A" w:rsidP="0066779A">
      <w:pPr>
        <w:jc w:val="center"/>
        <w:rPr>
          <w:rFonts w:ascii="Arial" w:hAnsi="Arial" w:cs="Arial"/>
          <w:b/>
          <w:bCs/>
          <w:szCs w:val="24"/>
        </w:rPr>
      </w:pPr>
      <w:r w:rsidRPr="003A2AB1">
        <w:rPr>
          <w:rFonts w:ascii="Arial" w:hAnsi="Arial" w:cs="Arial"/>
          <w:b/>
          <w:bCs/>
          <w:szCs w:val="24"/>
        </w:rPr>
        <w:t>AUTORIZACIÓN PARA EL USO DE LA IMAGEN EL DEPORTISTA</w:t>
      </w:r>
    </w:p>
    <w:p w14:paraId="6043BB99" w14:textId="5FC456D2" w:rsidR="0066779A" w:rsidRPr="003A2AB1" w:rsidRDefault="001B6AF2" w:rsidP="0066779A">
      <w:pPr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EL DEPORTISTA Y/O ACUDIENTE </w:t>
      </w:r>
      <w:r w:rsidR="0066779A" w:rsidRPr="003A2AB1">
        <w:rPr>
          <w:rFonts w:ascii="Arial" w:hAnsi="Arial" w:cs="Arial"/>
          <w:szCs w:val="24"/>
        </w:rPr>
        <w:t xml:space="preserve">otorga autorización expresa sobre el uso de su imagen, amparado en la normativa de la Constitución Política Nacional y el reglamento interno de VISSEL VOLLEY CLUB. De esta forma, autoriza la realización de procedimientos análogos a la fotografía; producciones audiovisuales para fines internos y externos (videos), incluyendo, por ejemplo, su uso en materiales promocionales y actividades publicitarias; los derechos conexos y en general todos aquellos derechos de propiedad intelectual que se relacionen con el derecho de imagen. </w:t>
      </w:r>
    </w:p>
    <w:p w14:paraId="2180C20A" w14:textId="7EB58830" w:rsidR="0066779A" w:rsidRPr="003A2AB1" w:rsidRDefault="0066779A" w:rsidP="0066779A">
      <w:pPr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>La presente autorización de uso se otorga para ser utilizada en ediciones impresas, y se extiende a la utilización en medio electrónico, óptico, magnético, en redes (</w:t>
      </w:r>
      <w:r w:rsidR="001B6AF2" w:rsidRPr="003A2AB1">
        <w:rPr>
          <w:rFonts w:ascii="Arial" w:hAnsi="Arial" w:cs="Arial"/>
          <w:szCs w:val="24"/>
        </w:rPr>
        <w:t>i</w:t>
      </w:r>
      <w:r w:rsidRPr="003A2AB1">
        <w:rPr>
          <w:rFonts w:ascii="Arial" w:hAnsi="Arial" w:cs="Arial"/>
          <w:szCs w:val="24"/>
        </w:rPr>
        <w:t xml:space="preserve">ntranet e </w:t>
      </w:r>
      <w:r w:rsidR="001B6AF2" w:rsidRPr="003A2AB1">
        <w:rPr>
          <w:rFonts w:ascii="Arial" w:hAnsi="Arial" w:cs="Arial"/>
          <w:szCs w:val="24"/>
        </w:rPr>
        <w:t>i</w:t>
      </w:r>
      <w:r w:rsidRPr="003A2AB1">
        <w:rPr>
          <w:rFonts w:ascii="Arial" w:hAnsi="Arial" w:cs="Arial"/>
          <w:szCs w:val="24"/>
        </w:rPr>
        <w:t xml:space="preserve">nternet), mensajes de datos o similares y en general para cualquier medio o soporte. La publicación podrá efectuarse de manera directa o a través de un tercero que se designe para tal fin. Los derechos aquí autorizados se dan sin limitación geográfica o territorial alguna. </w:t>
      </w:r>
    </w:p>
    <w:p w14:paraId="63A0AADC" w14:textId="77777777" w:rsidR="0066779A" w:rsidRDefault="0066779A" w:rsidP="0066779A">
      <w:pPr>
        <w:jc w:val="both"/>
        <w:rPr>
          <w:rFonts w:ascii="Arial" w:hAnsi="Arial" w:cs="Arial"/>
          <w:szCs w:val="24"/>
        </w:rPr>
      </w:pPr>
    </w:p>
    <w:p w14:paraId="2D044298" w14:textId="34EF0D91" w:rsidR="00C77030" w:rsidRDefault="00C77030" w:rsidP="004D495C">
      <w:pPr>
        <w:jc w:val="both"/>
        <w:rPr>
          <w:rFonts w:ascii="Arial" w:hAnsi="Arial" w:cs="Arial"/>
          <w:szCs w:val="24"/>
        </w:rPr>
      </w:pPr>
    </w:p>
    <w:p w14:paraId="1EB75A3D" w14:textId="358C8343" w:rsidR="007C00CA" w:rsidRPr="007C00CA" w:rsidRDefault="007C00CA" w:rsidP="004D495C">
      <w:pPr>
        <w:jc w:val="both"/>
        <w:rPr>
          <w:rFonts w:ascii="Arial" w:hAnsi="Arial" w:cs="Arial"/>
          <w:b/>
          <w:bCs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</w:t>
      </w:r>
      <w:permStart w:id="1549560467" w:edGrp="everyone"/>
      <w:r w:rsidRPr="007C00CA">
        <w:rPr>
          <w:rFonts w:ascii="Arial" w:hAnsi="Arial" w:cs="Arial"/>
          <w:b/>
          <w:bCs/>
          <w:sz w:val="14"/>
          <w:szCs w:val="14"/>
        </w:rPr>
        <w:t>X</w:t>
      </w:r>
      <w:permEnd w:id="1549560467"/>
    </w:p>
    <w:p w14:paraId="2A4AED4C" w14:textId="66A05D55" w:rsidR="004D495C" w:rsidRPr="003A2AB1" w:rsidRDefault="004D495C" w:rsidP="00BF44CE">
      <w:pPr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>Firma del acudiente</w:t>
      </w:r>
      <w:r w:rsidR="00C77030" w:rsidRPr="003A2AB1">
        <w:rPr>
          <w:rFonts w:ascii="Arial" w:hAnsi="Arial" w:cs="Arial"/>
          <w:szCs w:val="24"/>
        </w:rPr>
        <w:t xml:space="preserve"> </w:t>
      </w:r>
      <w:r w:rsidR="00C77030" w:rsidRPr="003A2AB1">
        <w:rPr>
          <w:rFonts w:ascii="Arial" w:eastAsia="Times New Roman" w:hAnsi="Arial" w:cs="Arial"/>
          <w:szCs w:val="24"/>
        </w:rPr>
        <w:t>(si el deportista es menor de edad)</w:t>
      </w:r>
      <w:r w:rsidRPr="003A2AB1">
        <w:rPr>
          <w:rFonts w:ascii="Arial" w:hAnsi="Arial" w:cs="Arial"/>
          <w:szCs w:val="24"/>
        </w:rPr>
        <w:t xml:space="preserve">: </w:t>
      </w:r>
    </w:p>
    <w:p w14:paraId="177E52A1" w14:textId="4681E33E" w:rsidR="004D495C" w:rsidRPr="003A2AB1" w:rsidRDefault="004D495C" w:rsidP="004D495C">
      <w:pPr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Nombre completo: </w:t>
      </w:r>
      <w:permStart w:id="1465670630" w:edGrp="everyone"/>
      <w:r w:rsidR="00C77030" w:rsidRPr="00857776">
        <w:rPr>
          <w:rFonts w:ascii="Arial" w:hAnsi="Arial" w:cs="Arial"/>
          <w:b/>
          <w:bCs/>
          <w:szCs w:val="24"/>
        </w:rPr>
        <w:t>X</w:t>
      </w:r>
      <w:permEnd w:id="1465670630"/>
    </w:p>
    <w:p w14:paraId="6434B20B" w14:textId="69226B02" w:rsidR="004D495C" w:rsidRPr="003A2AB1" w:rsidRDefault="004D495C" w:rsidP="004D495C">
      <w:pPr>
        <w:tabs>
          <w:tab w:val="left" w:pos="4299"/>
        </w:tabs>
        <w:spacing w:after="0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Documento de identidad: </w:t>
      </w:r>
      <w:permStart w:id="804481135" w:edGrp="everyone"/>
      <w:r w:rsidR="00C77030" w:rsidRPr="00857776">
        <w:rPr>
          <w:rFonts w:ascii="Arial" w:hAnsi="Arial" w:cs="Arial"/>
          <w:b/>
          <w:bCs/>
          <w:szCs w:val="24"/>
        </w:rPr>
        <w:t>X</w:t>
      </w:r>
      <w:permEnd w:id="804481135"/>
    </w:p>
    <w:p w14:paraId="4BE3DAEE" w14:textId="450CC552" w:rsidR="00836C6D" w:rsidRDefault="00836C6D" w:rsidP="00325280">
      <w:pPr>
        <w:rPr>
          <w:rFonts w:ascii="Arial" w:hAnsi="Arial" w:cs="Arial"/>
          <w:szCs w:val="24"/>
        </w:rPr>
      </w:pPr>
    </w:p>
    <w:p w14:paraId="6E727CE6" w14:textId="77777777" w:rsidR="00642485" w:rsidRDefault="00642485" w:rsidP="00325280">
      <w:pPr>
        <w:rPr>
          <w:rFonts w:ascii="Arial" w:hAnsi="Arial" w:cs="Arial"/>
          <w:szCs w:val="24"/>
        </w:rPr>
      </w:pPr>
    </w:p>
    <w:p w14:paraId="0EB8A400" w14:textId="77777777" w:rsidR="00692E59" w:rsidRDefault="00692E59" w:rsidP="00325280">
      <w:pPr>
        <w:rPr>
          <w:rFonts w:ascii="Arial" w:hAnsi="Arial" w:cs="Arial"/>
          <w:szCs w:val="24"/>
        </w:rPr>
      </w:pPr>
    </w:p>
    <w:p w14:paraId="0EBC7517" w14:textId="77777777" w:rsidR="00692E59" w:rsidRDefault="00692E59" w:rsidP="00325280">
      <w:pPr>
        <w:rPr>
          <w:rFonts w:ascii="Arial" w:hAnsi="Arial" w:cs="Arial"/>
          <w:szCs w:val="24"/>
        </w:rPr>
      </w:pPr>
    </w:p>
    <w:p w14:paraId="551426AB" w14:textId="77777777" w:rsidR="0011599D" w:rsidRPr="003A2AB1" w:rsidRDefault="0011599D" w:rsidP="00325280">
      <w:pPr>
        <w:rPr>
          <w:rFonts w:ascii="Arial" w:hAnsi="Arial" w:cs="Arial"/>
          <w:szCs w:val="24"/>
        </w:rPr>
      </w:pPr>
    </w:p>
    <w:p w14:paraId="0F9708CE" w14:textId="77777777" w:rsidR="00EE5DB4" w:rsidRPr="003A2AB1" w:rsidRDefault="00EE5DB4" w:rsidP="001B6AF2">
      <w:pPr>
        <w:jc w:val="center"/>
        <w:rPr>
          <w:rFonts w:ascii="Arial" w:hAnsi="Arial" w:cs="Arial"/>
          <w:b/>
          <w:bCs/>
          <w:szCs w:val="24"/>
        </w:rPr>
      </w:pPr>
    </w:p>
    <w:p w14:paraId="2D832EAA" w14:textId="3D58B7FC" w:rsidR="001B6AF2" w:rsidRPr="003A2AB1" w:rsidRDefault="001B6AF2" w:rsidP="001B6AF2">
      <w:pPr>
        <w:jc w:val="center"/>
        <w:rPr>
          <w:rFonts w:ascii="Arial" w:hAnsi="Arial" w:cs="Arial"/>
          <w:b/>
          <w:bCs/>
          <w:szCs w:val="24"/>
        </w:rPr>
      </w:pPr>
      <w:r w:rsidRPr="003A2AB1">
        <w:rPr>
          <w:rFonts w:ascii="Arial" w:hAnsi="Arial" w:cs="Arial"/>
          <w:b/>
          <w:bCs/>
          <w:szCs w:val="24"/>
        </w:rPr>
        <w:lastRenderedPageBreak/>
        <w:t>EXENCIÓN DE RESPONSABILIDAD</w:t>
      </w:r>
    </w:p>
    <w:p w14:paraId="1CA20567" w14:textId="3FC6B328" w:rsidR="001B6AF2" w:rsidRPr="003A2AB1" w:rsidRDefault="001B6AF2" w:rsidP="001B6AF2">
      <w:pPr>
        <w:spacing w:line="240" w:lineRule="auto"/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Yo, </w:t>
      </w:r>
      <w:permStart w:id="210322643" w:edGrp="everyone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210322643"/>
      <w:r w:rsidRPr="003A2AB1">
        <w:rPr>
          <w:rFonts w:ascii="Arial" w:hAnsi="Arial" w:cs="Arial"/>
          <w:szCs w:val="24"/>
        </w:rPr>
        <w:t xml:space="preserve">, identificado(a) con el número de documento </w:t>
      </w:r>
      <w:permStart w:id="1024529493" w:edGrp="everyone"/>
      <w:proofErr w:type="spellStart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1024529493"/>
      <w:proofErr w:type="spellEnd"/>
      <w:r w:rsidRPr="003A2AB1">
        <w:rPr>
          <w:rFonts w:ascii="Arial" w:hAnsi="Arial" w:cs="Arial"/>
          <w:szCs w:val="24"/>
        </w:rPr>
        <w:t xml:space="preserve">, obrando en condición de representante legal del menor </w:t>
      </w:r>
      <w:permStart w:id="691895782" w:edGrp="everyone"/>
      <w:proofErr w:type="spellStart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691895782"/>
      <w:proofErr w:type="spellEnd"/>
      <w:r w:rsidRPr="003A2AB1">
        <w:rPr>
          <w:rFonts w:ascii="Arial" w:hAnsi="Arial" w:cs="Arial"/>
          <w:szCs w:val="24"/>
        </w:rPr>
        <w:t xml:space="preserve">, manifiesto de manera libre, voluntaria e irrevocable, que soy consciente de los riesgos inherentes a la práctica deportiva, por lo </w:t>
      </w:r>
      <w:r w:rsidR="00EE5DB4" w:rsidRPr="003A2AB1">
        <w:rPr>
          <w:rFonts w:ascii="Arial" w:hAnsi="Arial" w:cs="Arial"/>
          <w:szCs w:val="24"/>
        </w:rPr>
        <w:t>tanto</w:t>
      </w:r>
      <w:r w:rsidRPr="003A2AB1">
        <w:rPr>
          <w:rFonts w:ascii="Arial" w:hAnsi="Arial" w:cs="Arial"/>
          <w:szCs w:val="24"/>
        </w:rPr>
        <w:t xml:space="preserve"> me comprometo a mantener la cobertura de salud del menor en una E.P.S. o en una entidad equivalente, en consecuencia EXONERO EN FORMA ABSOLUTA a </w:t>
      </w:r>
      <w:r w:rsidRPr="003A2AB1">
        <w:rPr>
          <w:rFonts w:ascii="Arial" w:hAnsi="Arial" w:cs="Arial"/>
          <w:b/>
          <w:bCs/>
          <w:szCs w:val="24"/>
        </w:rPr>
        <w:t>VISSEL VOLLEY CLUB</w:t>
      </w:r>
      <w:r w:rsidRPr="003A2AB1">
        <w:rPr>
          <w:rFonts w:ascii="Arial" w:hAnsi="Arial" w:cs="Arial"/>
          <w:szCs w:val="24"/>
        </w:rPr>
        <w:t xml:space="preserve">, de igual forma a las sedes donde se desarrollen las jornadas y a </w:t>
      </w:r>
      <w:r w:rsidRPr="003A2AB1">
        <w:rPr>
          <w:rFonts w:ascii="Arial" w:hAnsi="Arial" w:cs="Arial"/>
          <w:b/>
          <w:bCs/>
          <w:szCs w:val="24"/>
        </w:rPr>
        <w:t>GUSTAVO ALBERTO GÓMEZ RAMÍREZ</w:t>
      </w:r>
      <w:r w:rsidRPr="003A2AB1">
        <w:rPr>
          <w:rFonts w:ascii="Arial" w:hAnsi="Arial" w:cs="Arial"/>
          <w:szCs w:val="24"/>
        </w:rPr>
        <w:t xml:space="preserve"> (como representante legal de la institución); por cualquier daño o perjuicio que le pueda llegar a ocurrir durante </w:t>
      </w:r>
      <w:r w:rsidR="00EE5DB4" w:rsidRPr="003A2AB1">
        <w:rPr>
          <w:rFonts w:ascii="Arial" w:hAnsi="Arial" w:cs="Arial"/>
          <w:szCs w:val="24"/>
        </w:rPr>
        <w:t xml:space="preserve">el desarrollo de su práctica deportiva en el </w:t>
      </w:r>
      <w:r w:rsidRPr="003A2AB1">
        <w:rPr>
          <w:rFonts w:ascii="Arial" w:hAnsi="Arial" w:cs="Arial"/>
          <w:szCs w:val="24"/>
        </w:rPr>
        <w:t xml:space="preserve">Club y en las diferentes actividades realizadas. </w:t>
      </w:r>
    </w:p>
    <w:p w14:paraId="0EB60B80" w14:textId="6F7FBBFF" w:rsidR="001B6AF2" w:rsidRPr="003A2AB1" w:rsidRDefault="001B6AF2" w:rsidP="001B6AF2">
      <w:pPr>
        <w:spacing w:line="240" w:lineRule="auto"/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En consecuencia, es claro para mí que la participación del menor en el club, es enteramente VOLUNTARIA, por mi cuenta y riesgo, sin que exista ningún tipo de obligación y/o imposición; comprendo que el club orienta sus funciones hacia la enseñanza de conceptos de formación deportiva; de igual forma entiendo perfectamente que su presencia en </w:t>
      </w:r>
      <w:r w:rsidR="00EE5DB4" w:rsidRPr="003A2AB1">
        <w:rPr>
          <w:rFonts w:ascii="Arial" w:hAnsi="Arial" w:cs="Arial"/>
          <w:szCs w:val="24"/>
        </w:rPr>
        <w:t>la institución</w:t>
      </w:r>
      <w:r w:rsidRPr="003A2AB1">
        <w:rPr>
          <w:rFonts w:ascii="Arial" w:hAnsi="Arial" w:cs="Arial"/>
          <w:szCs w:val="24"/>
        </w:rPr>
        <w:t>, no está regida por ningún mecanismo de obligatoriedad.</w:t>
      </w:r>
    </w:p>
    <w:p w14:paraId="78E3E11F" w14:textId="3239EC7C" w:rsidR="001B6AF2" w:rsidRPr="003A2AB1" w:rsidRDefault="00A95E80" w:rsidP="001B6AF2">
      <w:pPr>
        <w:spacing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 igual forma</w:t>
      </w:r>
      <w:r w:rsidR="001B6AF2" w:rsidRPr="003A2AB1">
        <w:rPr>
          <w:rFonts w:ascii="Arial" w:hAnsi="Arial" w:cs="Arial"/>
          <w:szCs w:val="24"/>
        </w:rPr>
        <w:t xml:space="preserve">, </w:t>
      </w:r>
      <w:r w:rsidR="002D7419">
        <w:rPr>
          <w:rFonts w:ascii="Arial" w:hAnsi="Arial" w:cs="Arial"/>
          <w:szCs w:val="24"/>
        </w:rPr>
        <w:t xml:space="preserve">autorizo la participación del menor </w:t>
      </w:r>
      <w:r w:rsidR="00917A74">
        <w:rPr>
          <w:rFonts w:ascii="Arial" w:hAnsi="Arial" w:cs="Arial"/>
          <w:szCs w:val="24"/>
        </w:rPr>
        <w:t xml:space="preserve">por mi representado </w:t>
      </w:r>
      <w:r w:rsidR="002D7419">
        <w:rPr>
          <w:rFonts w:ascii="Arial" w:hAnsi="Arial" w:cs="Arial"/>
          <w:szCs w:val="24"/>
        </w:rPr>
        <w:t>en las diferentes com</w:t>
      </w:r>
      <w:r w:rsidR="00F53EEE">
        <w:rPr>
          <w:rFonts w:ascii="Arial" w:hAnsi="Arial" w:cs="Arial"/>
          <w:szCs w:val="24"/>
        </w:rPr>
        <w:t xml:space="preserve">petencias que </w:t>
      </w:r>
      <w:r w:rsidR="00E0300E">
        <w:rPr>
          <w:rFonts w:ascii="Arial" w:hAnsi="Arial" w:cs="Arial"/>
          <w:szCs w:val="24"/>
        </w:rPr>
        <w:t>se presenten</w:t>
      </w:r>
      <w:r w:rsidR="00917A74">
        <w:rPr>
          <w:rFonts w:ascii="Arial" w:hAnsi="Arial" w:cs="Arial"/>
          <w:szCs w:val="24"/>
        </w:rPr>
        <w:t>,</w:t>
      </w:r>
      <w:r w:rsidR="00E0300E">
        <w:rPr>
          <w:rFonts w:ascii="Arial" w:hAnsi="Arial" w:cs="Arial"/>
          <w:szCs w:val="24"/>
        </w:rPr>
        <w:t xml:space="preserve"> </w:t>
      </w:r>
      <w:r w:rsidR="007751DC">
        <w:rPr>
          <w:rFonts w:ascii="Arial" w:hAnsi="Arial" w:cs="Arial"/>
          <w:szCs w:val="24"/>
        </w:rPr>
        <w:t xml:space="preserve">como medio complementario </w:t>
      </w:r>
      <w:r w:rsidR="005014DB">
        <w:rPr>
          <w:rFonts w:ascii="Arial" w:hAnsi="Arial" w:cs="Arial"/>
          <w:szCs w:val="24"/>
        </w:rPr>
        <w:t>del</w:t>
      </w:r>
      <w:r w:rsidR="007751DC">
        <w:rPr>
          <w:rFonts w:ascii="Arial" w:hAnsi="Arial" w:cs="Arial"/>
          <w:szCs w:val="24"/>
        </w:rPr>
        <w:t xml:space="preserve"> proceso deportivo.</w:t>
      </w:r>
      <w:r w:rsidR="005014DB">
        <w:rPr>
          <w:rFonts w:ascii="Arial" w:hAnsi="Arial" w:cs="Arial"/>
          <w:szCs w:val="24"/>
        </w:rPr>
        <w:t xml:space="preserve"> Finalmente,</w:t>
      </w:r>
      <w:r w:rsidR="007751DC">
        <w:rPr>
          <w:rFonts w:ascii="Arial" w:hAnsi="Arial" w:cs="Arial"/>
          <w:szCs w:val="24"/>
        </w:rPr>
        <w:t xml:space="preserve"> </w:t>
      </w:r>
      <w:r w:rsidR="001B6AF2" w:rsidRPr="003A2AB1">
        <w:rPr>
          <w:rFonts w:ascii="Arial" w:hAnsi="Arial" w:cs="Arial"/>
          <w:szCs w:val="24"/>
        </w:rPr>
        <w:t xml:space="preserve">manifiesto que el menor </w:t>
      </w:r>
      <w:r w:rsidR="00293FB1">
        <w:rPr>
          <w:rFonts w:ascii="Arial" w:hAnsi="Arial" w:cs="Arial"/>
          <w:szCs w:val="24"/>
        </w:rPr>
        <w:t xml:space="preserve">está </w:t>
      </w:r>
      <w:r w:rsidR="001B6AF2" w:rsidRPr="003A2AB1">
        <w:rPr>
          <w:rFonts w:ascii="Arial" w:hAnsi="Arial" w:cs="Arial"/>
          <w:szCs w:val="24"/>
        </w:rPr>
        <w:t>cubierto por el Sistema General de Salud</w:t>
      </w:r>
      <w:r w:rsidR="00EE5DB4" w:rsidRPr="003A2AB1">
        <w:rPr>
          <w:rFonts w:ascii="Arial" w:hAnsi="Arial" w:cs="Arial"/>
          <w:szCs w:val="24"/>
        </w:rPr>
        <w:t xml:space="preserve">, así mismo soy consciente de que </w:t>
      </w:r>
      <w:r w:rsidR="00EE5DB4" w:rsidRPr="003A2AB1">
        <w:rPr>
          <w:rFonts w:ascii="Arial" w:hAnsi="Arial" w:cs="Arial"/>
          <w:b/>
          <w:bCs/>
          <w:szCs w:val="24"/>
        </w:rPr>
        <w:t>VISSEL VOLLEY CLUB</w:t>
      </w:r>
      <w:r w:rsidR="00EE5DB4" w:rsidRPr="003A2AB1">
        <w:rPr>
          <w:rFonts w:ascii="Arial" w:hAnsi="Arial" w:cs="Arial"/>
          <w:szCs w:val="24"/>
        </w:rPr>
        <w:t xml:space="preserve"> ofrece una póliza de seguro anual, la cual puedo adquirir en cualquier momento. De no hacerlo, asumo el riesgo inherente.  </w:t>
      </w:r>
    </w:p>
    <w:p w14:paraId="5940683B" w14:textId="6D7FE870" w:rsidR="001B6AF2" w:rsidRPr="003A2AB1" w:rsidRDefault="001B6AF2" w:rsidP="001B6AF2">
      <w:pPr>
        <w:spacing w:line="240" w:lineRule="auto"/>
        <w:jc w:val="both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>En señal de expresa manifestación y entendimiento de todos y cada uno de los términos anteriormente señalados, firmo este documento a los</w:t>
      </w:r>
      <w:r w:rsidR="00C77030" w:rsidRPr="003A2AB1">
        <w:rPr>
          <w:rFonts w:ascii="Arial" w:hAnsi="Arial" w:cs="Arial"/>
          <w:szCs w:val="24"/>
        </w:rPr>
        <w:t xml:space="preserve"> </w:t>
      </w:r>
      <w:permStart w:id="1558470404" w:edGrp="everyone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1558470404"/>
      <w:r w:rsidR="00C77030" w:rsidRPr="003A2AB1">
        <w:rPr>
          <w:rFonts w:ascii="Arial" w:hAnsi="Arial" w:cs="Arial"/>
          <w:szCs w:val="24"/>
        </w:rPr>
        <w:t xml:space="preserve"> </w:t>
      </w:r>
      <w:r w:rsidRPr="003A2AB1">
        <w:rPr>
          <w:rFonts w:ascii="Arial" w:hAnsi="Arial" w:cs="Arial"/>
          <w:szCs w:val="24"/>
        </w:rPr>
        <w:t xml:space="preserve">días del mes de </w:t>
      </w:r>
      <w:permStart w:id="732518036" w:edGrp="everyone"/>
      <w:proofErr w:type="spellStart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732518036"/>
      <w:proofErr w:type="spellEnd"/>
      <w:r w:rsidR="00C77030" w:rsidRPr="003A2AB1">
        <w:rPr>
          <w:rFonts w:ascii="Arial" w:hAnsi="Arial" w:cs="Arial"/>
          <w:szCs w:val="24"/>
        </w:rPr>
        <w:t xml:space="preserve"> </w:t>
      </w:r>
      <w:r w:rsidRPr="003A2AB1">
        <w:rPr>
          <w:rFonts w:ascii="Arial" w:hAnsi="Arial" w:cs="Arial"/>
          <w:szCs w:val="24"/>
        </w:rPr>
        <w:t xml:space="preserve">del año </w:t>
      </w:r>
      <w:permStart w:id="912923400" w:edGrp="everyone"/>
      <w:proofErr w:type="spellStart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912923400"/>
      <w:proofErr w:type="spellEnd"/>
      <w:r w:rsidRPr="003A2AB1">
        <w:rPr>
          <w:rFonts w:ascii="Arial" w:hAnsi="Arial" w:cs="Arial"/>
          <w:szCs w:val="24"/>
        </w:rPr>
        <w:t>.</w:t>
      </w:r>
    </w:p>
    <w:p w14:paraId="6DBA63A3" w14:textId="67FE6825" w:rsidR="007238CB" w:rsidRPr="003A2AB1" w:rsidRDefault="00325280" w:rsidP="00472C1A">
      <w:pPr>
        <w:tabs>
          <w:tab w:val="left" w:pos="4299"/>
        </w:tabs>
        <w:spacing w:after="0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ab/>
      </w:r>
    </w:p>
    <w:p w14:paraId="707228C1" w14:textId="619DCCCA" w:rsidR="00EE5DB4" w:rsidRPr="003A2AB1" w:rsidRDefault="00EE5DB4" w:rsidP="00472C1A">
      <w:pPr>
        <w:tabs>
          <w:tab w:val="left" w:pos="4299"/>
        </w:tabs>
        <w:spacing w:after="0"/>
        <w:rPr>
          <w:rFonts w:ascii="Arial" w:hAnsi="Arial" w:cs="Arial"/>
          <w:szCs w:val="24"/>
        </w:rPr>
      </w:pPr>
    </w:p>
    <w:p w14:paraId="3A36AC1B" w14:textId="5E75562F" w:rsidR="00EE5DB4" w:rsidRPr="003A2AB1" w:rsidRDefault="00EE5DB4" w:rsidP="00472C1A">
      <w:pPr>
        <w:tabs>
          <w:tab w:val="left" w:pos="4299"/>
        </w:tabs>
        <w:spacing w:after="0"/>
        <w:rPr>
          <w:rFonts w:ascii="Arial" w:hAnsi="Arial" w:cs="Arial"/>
          <w:szCs w:val="24"/>
        </w:rPr>
      </w:pPr>
    </w:p>
    <w:p w14:paraId="62D112AA" w14:textId="77777777" w:rsidR="00C77030" w:rsidRPr="003A2AB1" w:rsidRDefault="00C77030" w:rsidP="00472C1A">
      <w:pPr>
        <w:tabs>
          <w:tab w:val="left" w:pos="4299"/>
        </w:tabs>
        <w:spacing w:after="0"/>
        <w:rPr>
          <w:rFonts w:ascii="Arial" w:hAnsi="Arial" w:cs="Arial"/>
          <w:szCs w:val="24"/>
        </w:rPr>
      </w:pPr>
    </w:p>
    <w:p w14:paraId="372B7B91" w14:textId="68D7C920" w:rsidR="00EE5DB4" w:rsidRPr="00857776" w:rsidRDefault="00D347D6" w:rsidP="00EE5DB4">
      <w:pPr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b/>
          <w:bCs/>
          <w:sz w:val="14"/>
          <w:szCs w:val="14"/>
        </w:rPr>
        <w:t xml:space="preserve"> </w:t>
      </w:r>
      <w:permStart w:id="662911307" w:edGrp="everyone"/>
      <w:r>
        <w:rPr>
          <w:rFonts w:ascii="Arial" w:hAnsi="Arial" w:cs="Arial"/>
          <w:b/>
          <w:bCs/>
          <w:sz w:val="14"/>
          <w:szCs w:val="14"/>
        </w:rPr>
        <w:t>X</w:t>
      </w:r>
      <w:permEnd w:id="662911307"/>
    </w:p>
    <w:p w14:paraId="19A111DF" w14:textId="180ADFC8" w:rsidR="00BF44CE" w:rsidRPr="003A2AB1" w:rsidRDefault="00BF44CE" w:rsidP="00BF44CE">
      <w:pPr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>Firma del acudiente</w:t>
      </w:r>
      <w:r w:rsidR="00C77030" w:rsidRPr="003A2AB1">
        <w:rPr>
          <w:rFonts w:ascii="Arial" w:hAnsi="Arial" w:cs="Arial"/>
          <w:szCs w:val="24"/>
        </w:rPr>
        <w:t xml:space="preserve"> </w:t>
      </w:r>
      <w:r w:rsidR="00C77030" w:rsidRPr="003A2AB1">
        <w:rPr>
          <w:rFonts w:ascii="Arial" w:eastAsia="Times New Roman" w:hAnsi="Arial" w:cs="Arial"/>
          <w:szCs w:val="24"/>
        </w:rPr>
        <w:t>(si el deportista es menor de edad)</w:t>
      </w:r>
      <w:r w:rsidRPr="003A2AB1">
        <w:rPr>
          <w:rFonts w:ascii="Arial" w:hAnsi="Arial" w:cs="Arial"/>
          <w:szCs w:val="24"/>
        </w:rPr>
        <w:t xml:space="preserve"> </w:t>
      </w:r>
    </w:p>
    <w:p w14:paraId="0BA56898" w14:textId="22E6A57A" w:rsidR="00BF44CE" w:rsidRPr="003A2AB1" w:rsidRDefault="00BF44CE" w:rsidP="00BF44CE">
      <w:pPr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Nombre completo: </w:t>
      </w:r>
      <w:permStart w:id="1612648691" w:edGrp="everyone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1612648691"/>
    </w:p>
    <w:p w14:paraId="63AA4610" w14:textId="5A1B2E52" w:rsidR="00BF44CE" w:rsidRPr="003A2AB1" w:rsidRDefault="00BF44CE" w:rsidP="00BF44CE">
      <w:pPr>
        <w:tabs>
          <w:tab w:val="left" w:pos="4299"/>
        </w:tabs>
        <w:spacing w:after="0"/>
        <w:rPr>
          <w:rFonts w:ascii="Arial" w:hAnsi="Arial" w:cs="Arial"/>
          <w:szCs w:val="24"/>
        </w:rPr>
      </w:pPr>
      <w:r w:rsidRPr="003A2AB1">
        <w:rPr>
          <w:rFonts w:ascii="Arial" w:hAnsi="Arial" w:cs="Arial"/>
          <w:szCs w:val="24"/>
        </w:rPr>
        <w:t xml:space="preserve">Documento de identidad: </w:t>
      </w:r>
      <w:permStart w:id="901271858" w:edGrp="everyone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901271858"/>
    </w:p>
    <w:p w14:paraId="38DEE809" w14:textId="5A787590" w:rsidR="00F57D63" w:rsidRPr="003A2AB1" w:rsidRDefault="00F57D63" w:rsidP="00EE5DB4">
      <w:pPr>
        <w:tabs>
          <w:tab w:val="left" w:pos="4299"/>
        </w:tabs>
        <w:spacing w:after="0"/>
        <w:jc w:val="center"/>
        <w:rPr>
          <w:rFonts w:ascii="Arial" w:hAnsi="Arial" w:cs="Arial"/>
          <w:szCs w:val="24"/>
        </w:rPr>
      </w:pPr>
    </w:p>
    <w:p w14:paraId="5A42FC6A" w14:textId="56DA45F3" w:rsidR="00F57D63" w:rsidRPr="003A2AB1" w:rsidRDefault="00F57D63" w:rsidP="00EE5DB4">
      <w:pPr>
        <w:tabs>
          <w:tab w:val="left" w:pos="4299"/>
        </w:tabs>
        <w:spacing w:after="0"/>
        <w:jc w:val="center"/>
        <w:rPr>
          <w:rFonts w:ascii="Arial" w:hAnsi="Arial" w:cs="Arial"/>
          <w:szCs w:val="24"/>
        </w:rPr>
      </w:pPr>
    </w:p>
    <w:p w14:paraId="0EBA5425" w14:textId="1D3AD341" w:rsidR="00F57D63" w:rsidRPr="003A2AB1" w:rsidRDefault="00F57D63" w:rsidP="00EE5DB4">
      <w:pPr>
        <w:tabs>
          <w:tab w:val="left" w:pos="4299"/>
        </w:tabs>
        <w:spacing w:after="0"/>
        <w:jc w:val="center"/>
        <w:rPr>
          <w:rFonts w:ascii="Arial" w:hAnsi="Arial" w:cs="Arial"/>
          <w:szCs w:val="24"/>
        </w:rPr>
      </w:pPr>
    </w:p>
    <w:p w14:paraId="74C726D9" w14:textId="172A428E" w:rsidR="00F57D63" w:rsidRPr="003A2AB1" w:rsidRDefault="00F57D63" w:rsidP="00EE5DB4">
      <w:pPr>
        <w:tabs>
          <w:tab w:val="left" w:pos="4299"/>
        </w:tabs>
        <w:spacing w:after="0"/>
        <w:jc w:val="center"/>
        <w:rPr>
          <w:rFonts w:ascii="Arial" w:hAnsi="Arial" w:cs="Arial"/>
          <w:szCs w:val="24"/>
        </w:rPr>
      </w:pPr>
    </w:p>
    <w:p w14:paraId="3ABE76B6" w14:textId="77777777" w:rsidR="009F3B5B" w:rsidRDefault="009F3B5B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3E89001D" w14:textId="77777777" w:rsidR="005348CB" w:rsidRDefault="005348CB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1E61D22E" w14:textId="77777777" w:rsidR="00857776" w:rsidRDefault="00857776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18DA60E5" w14:textId="77777777" w:rsidR="00857776" w:rsidRDefault="00857776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2C11C634" w14:textId="77777777" w:rsidR="00CC2306" w:rsidRDefault="00CC2306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219443DE" w14:textId="00AF544A" w:rsidR="00F57D63" w:rsidRDefault="00F57D63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  <w:r w:rsidRPr="003A2AB1">
        <w:rPr>
          <w:rFonts w:ascii="Arial" w:eastAsia="Times New Roman" w:hAnsi="Arial" w:cs="Arial"/>
          <w:b/>
          <w:bCs/>
          <w:szCs w:val="24"/>
        </w:rPr>
        <w:t>ACTA DE COMPROMISO</w:t>
      </w:r>
      <w:r w:rsidR="007F1F0A" w:rsidRPr="003A2AB1">
        <w:rPr>
          <w:rFonts w:ascii="Arial" w:eastAsia="Times New Roman" w:hAnsi="Arial" w:cs="Arial"/>
          <w:b/>
          <w:bCs/>
          <w:szCs w:val="24"/>
        </w:rPr>
        <w:t>S</w:t>
      </w:r>
      <w:r w:rsidRPr="003A2AB1">
        <w:rPr>
          <w:rFonts w:ascii="Arial" w:eastAsia="Times New Roman" w:hAnsi="Arial" w:cs="Arial"/>
          <w:b/>
          <w:bCs/>
          <w:szCs w:val="24"/>
        </w:rPr>
        <w:t xml:space="preserve"> DE LOS PADRES Y DEPORTISTAS</w:t>
      </w:r>
    </w:p>
    <w:p w14:paraId="61413DDF" w14:textId="77777777" w:rsidR="00865BB5" w:rsidRPr="003A2AB1" w:rsidRDefault="00865BB5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6C62C849" w14:textId="6E7B323C" w:rsidR="00F57D63" w:rsidRPr="003A2AB1" w:rsidRDefault="00F57D63" w:rsidP="00F57D63">
      <w:pPr>
        <w:jc w:val="both"/>
        <w:rPr>
          <w:rFonts w:ascii="Arial" w:eastAsia="Times New Roman" w:hAnsi="Arial" w:cs="Arial"/>
          <w:b/>
          <w:bCs/>
          <w:szCs w:val="24"/>
        </w:rPr>
      </w:pPr>
      <w:r w:rsidRPr="003A2AB1">
        <w:rPr>
          <w:rFonts w:ascii="Arial" w:eastAsia="Times New Roman" w:hAnsi="Arial" w:cs="Arial"/>
          <w:b/>
          <w:bCs/>
          <w:szCs w:val="24"/>
        </w:rPr>
        <w:t>BIENVENIDOS A VISSEL VOLLEY CLUB</w:t>
      </w:r>
    </w:p>
    <w:p w14:paraId="0619863B" w14:textId="500747F1" w:rsidR="00F57D63" w:rsidRPr="003A2AB1" w:rsidRDefault="00F57D63" w:rsidP="00F57D63">
      <w:p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Como parte del proceso de formación en nuestro Club, el presente documento contiene </w:t>
      </w:r>
      <w:r w:rsidR="00B43FD4" w:rsidRPr="003A2AB1">
        <w:rPr>
          <w:rFonts w:ascii="Arial" w:eastAsia="Times New Roman" w:hAnsi="Arial" w:cs="Arial"/>
          <w:szCs w:val="24"/>
        </w:rPr>
        <w:t xml:space="preserve">los </w:t>
      </w:r>
      <w:r w:rsidRPr="003A2AB1">
        <w:rPr>
          <w:rFonts w:ascii="Arial" w:eastAsia="Times New Roman" w:hAnsi="Arial" w:cs="Arial"/>
          <w:szCs w:val="24"/>
        </w:rPr>
        <w:t>procedimientos</w:t>
      </w:r>
      <w:r w:rsidR="00B43FD4" w:rsidRPr="003A2AB1">
        <w:rPr>
          <w:rFonts w:ascii="Arial" w:eastAsia="Times New Roman" w:hAnsi="Arial" w:cs="Arial"/>
          <w:szCs w:val="24"/>
        </w:rPr>
        <w:t xml:space="preserve"> y compromisos a tener en cuenta </w:t>
      </w:r>
      <w:r w:rsidRPr="003A2AB1">
        <w:rPr>
          <w:rFonts w:ascii="Arial" w:eastAsia="Times New Roman" w:hAnsi="Arial" w:cs="Arial"/>
          <w:szCs w:val="24"/>
        </w:rPr>
        <w:t xml:space="preserve">al momento de </w:t>
      </w:r>
      <w:r w:rsidR="00B43FD4" w:rsidRPr="003A2AB1">
        <w:rPr>
          <w:rFonts w:ascii="Arial" w:eastAsia="Times New Roman" w:hAnsi="Arial" w:cs="Arial"/>
          <w:szCs w:val="24"/>
        </w:rPr>
        <w:t>realizar la inscripción</w:t>
      </w:r>
      <w:r w:rsidRPr="003A2AB1">
        <w:rPr>
          <w:rFonts w:ascii="Arial" w:eastAsia="Times New Roman" w:hAnsi="Arial" w:cs="Arial"/>
          <w:szCs w:val="24"/>
        </w:rPr>
        <w:t>. Agradecemos de antemano su preferencia y confianza al escogernos.</w:t>
      </w:r>
    </w:p>
    <w:p w14:paraId="1C3F3910" w14:textId="425FCB88" w:rsidR="00F57D63" w:rsidRPr="003A2AB1" w:rsidRDefault="00F57D63" w:rsidP="00F57D63">
      <w:pPr>
        <w:jc w:val="both"/>
        <w:rPr>
          <w:rFonts w:ascii="Arial" w:eastAsia="Times New Roman" w:hAnsi="Arial" w:cs="Arial"/>
          <w:szCs w:val="24"/>
        </w:rPr>
      </w:pPr>
    </w:p>
    <w:p w14:paraId="700FF838" w14:textId="65A8B84B" w:rsidR="00B43FD4" w:rsidRPr="00700AC1" w:rsidRDefault="00B43FD4" w:rsidP="00F57D63">
      <w:pPr>
        <w:jc w:val="both"/>
        <w:rPr>
          <w:rFonts w:ascii="Arial" w:eastAsia="Times New Roman" w:hAnsi="Arial" w:cs="Arial"/>
          <w:b/>
          <w:bCs/>
          <w:szCs w:val="24"/>
        </w:rPr>
      </w:pPr>
      <w:r w:rsidRPr="00700AC1">
        <w:rPr>
          <w:rFonts w:ascii="Arial" w:eastAsia="Times New Roman" w:hAnsi="Arial" w:cs="Arial"/>
          <w:b/>
          <w:bCs/>
          <w:szCs w:val="24"/>
        </w:rPr>
        <w:t>R</w:t>
      </w:r>
      <w:r w:rsidR="00700AC1" w:rsidRPr="00700AC1">
        <w:rPr>
          <w:rFonts w:ascii="Arial" w:eastAsia="Times New Roman" w:hAnsi="Arial" w:cs="Arial"/>
          <w:b/>
          <w:bCs/>
          <w:szCs w:val="24"/>
        </w:rPr>
        <w:t>EGLAMENTO</w:t>
      </w:r>
      <w:r w:rsidRPr="00700AC1">
        <w:rPr>
          <w:rFonts w:ascii="Arial" w:eastAsia="Times New Roman" w:hAnsi="Arial" w:cs="Arial"/>
          <w:b/>
          <w:bCs/>
          <w:szCs w:val="24"/>
        </w:rPr>
        <w:t>:</w:t>
      </w:r>
    </w:p>
    <w:p w14:paraId="0FE0149A" w14:textId="774ECB3F" w:rsidR="00F57D63" w:rsidRPr="003A2AB1" w:rsidRDefault="00F57D63" w:rsidP="00B43FD4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Vissel Volley Club se reserva el derecho de admisión, exclusión y/o veto, por manifestación de conductas antideportivas y/o comportamientos que vayan en contra de la ética y valores de nuestr</w:t>
      </w:r>
      <w:r w:rsidR="00152A5A" w:rsidRPr="003A2AB1">
        <w:rPr>
          <w:rFonts w:ascii="Arial" w:eastAsia="Times New Roman" w:hAnsi="Arial" w:cs="Arial"/>
          <w:szCs w:val="24"/>
        </w:rPr>
        <w:t xml:space="preserve">a institución </w:t>
      </w:r>
      <w:r w:rsidRPr="003A2AB1">
        <w:rPr>
          <w:rFonts w:ascii="Arial" w:eastAsia="Times New Roman" w:hAnsi="Arial" w:cs="Arial"/>
          <w:szCs w:val="24"/>
        </w:rPr>
        <w:t>y la sociedad, por parte de los deportistas, padres y/o entrenadores.</w:t>
      </w:r>
    </w:p>
    <w:p w14:paraId="2283008F" w14:textId="0EEE715B" w:rsidR="00F57D63" w:rsidRPr="003A2AB1" w:rsidRDefault="00F57D63" w:rsidP="00B43FD4">
      <w:pPr>
        <w:ind w:left="360"/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Las causales de exclusión s</w:t>
      </w:r>
      <w:r w:rsidR="00B43FD4" w:rsidRPr="003A2AB1">
        <w:rPr>
          <w:rFonts w:ascii="Arial" w:eastAsia="Times New Roman" w:hAnsi="Arial" w:cs="Arial"/>
          <w:szCs w:val="24"/>
        </w:rPr>
        <w:t>on</w:t>
      </w:r>
      <w:r w:rsidRPr="003A2AB1">
        <w:rPr>
          <w:rFonts w:ascii="Arial" w:eastAsia="Times New Roman" w:hAnsi="Arial" w:cs="Arial"/>
          <w:szCs w:val="24"/>
        </w:rPr>
        <w:t>:</w:t>
      </w:r>
    </w:p>
    <w:p w14:paraId="0A50B506" w14:textId="274D2254" w:rsidR="00B43FD4" w:rsidRPr="003A2AB1" w:rsidRDefault="00B43FD4" w:rsidP="00B43FD4">
      <w:pPr>
        <w:pStyle w:val="Prrafodelista"/>
        <w:numPr>
          <w:ilvl w:val="0"/>
          <w:numId w:val="12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Falsedad en información y/o documentos.</w:t>
      </w:r>
    </w:p>
    <w:p w14:paraId="16B932A9" w14:textId="28CAE21A" w:rsidR="00F57D63" w:rsidRPr="003A2AB1" w:rsidRDefault="00B43FD4" w:rsidP="00B43FD4">
      <w:pPr>
        <w:pStyle w:val="Prrafodelista"/>
        <w:numPr>
          <w:ilvl w:val="0"/>
          <w:numId w:val="12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La no </w:t>
      </w:r>
      <w:r w:rsidR="00F57D63" w:rsidRPr="003A2AB1">
        <w:rPr>
          <w:rFonts w:ascii="Arial" w:eastAsia="Times New Roman" w:hAnsi="Arial" w:cs="Arial"/>
          <w:szCs w:val="24"/>
        </w:rPr>
        <w:t>utiliza</w:t>
      </w:r>
      <w:r w:rsidRPr="003A2AB1">
        <w:rPr>
          <w:rFonts w:ascii="Arial" w:eastAsia="Times New Roman" w:hAnsi="Arial" w:cs="Arial"/>
          <w:szCs w:val="24"/>
        </w:rPr>
        <w:t>ción</w:t>
      </w:r>
      <w:r w:rsidR="00F57D63" w:rsidRPr="003A2AB1">
        <w:rPr>
          <w:rFonts w:ascii="Arial" w:eastAsia="Times New Roman" w:hAnsi="Arial" w:cs="Arial"/>
          <w:szCs w:val="24"/>
        </w:rPr>
        <w:t xml:space="preserve"> </w:t>
      </w:r>
      <w:r w:rsidRPr="003A2AB1">
        <w:rPr>
          <w:rFonts w:ascii="Arial" w:eastAsia="Times New Roman" w:hAnsi="Arial" w:cs="Arial"/>
          <w:szCs w:val="24"/>
        </w:rPr>
        <w:t>d</w:t>
      </w:r>
      <w:r w:rsidR="00F57D63" w:rsidRPr="003A2AB1">
        <w:rPr>
          <w:rFonts w:ascii="Arial" w:eastAsia="Times New Roman" w:hAnsi="Arial" w:cs="Arial"/>
          <w:szCs w:val="24"/>
        </w:rPr>
        <w:t xml:space="preserve">el uniforme de manera </w:t>
      </w:r>
      <w:r w:rsidRPr="003A2AB1">
        <w:rPr>
          <w:rFonts w:ascii="Arial" w:eastAsia="Times New Roman" w:hAnsi="Arial" w:cs="Arial"/>
          <w:szCs w:val="24"/>
        </w:rPr>
        <w:t>reiterativa</w:t>
      </w:r>
      <w:r w:rsidR="00F57D63" w:rsidRPr="003A2AB1">
        <w:rPr>
          <w:rFonts w:ascii="Arial" w:eastAsia="Times New Roman" w:hAnsi="Arial" w:cs="Arial"/>
          <w:szCs w:val="24"/>
        </w:rPr>
        <w:t>.</w:t>
      </w:r>
    </w:p>
    <w:p w14:paraId="7F73674E" w14:textId="229440B6" w:rsidR="00F57D63" w:rsidRPr="003A2AB1" w:rsidRDefault="00F57D63" w:rsidP="00B43FD4">
      <w:pPr>
        <w:pStyle w:val="Prrafodelista"/>
        <w:numPr>
          <w:ilvl w:val="0"/>
          <w:numId w:val="12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Retraso en los pagos de manera reiterativa.</w:t>
      </w:r>
    </w:p>
    <w:p w14:paraId="094F195E" w14:textId="43929361" w:rsidR="00F57D63" w:rsidRPr="003A2AB1" w:rsidRDefault="00F57D63" w:rsidP="00B43FD4">
      <w:pPr>
        <w:pStyle w:val="Prrafodelista"/>
        <w:numPr>
          <w:ilvl w:val="0"/>
          <w:numId w:val="12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Llegadas tarde a los entrenamientos de manera reiterativa.</w:t>
      </w:r>
    </w:p>
    <w:p w14:paraId="4781BB8D" w14:textId="08B3112A" w:rsidR="00B43FD4" w:rsidRPr="003A2AB1" w:rsidRDefault="00F57D63" w:rsidP="00B43FD4">
      <w:pPr>
        <w:pStyle w:val="Prrafodelista"/>
        <w:numPr>
          <w:ilvl w:val="0"/>
          <w:numId w:val="12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Actos de</w:t>
      </w:r>
      <w:r w:rsidR="00B43FD4" w:rsidRPr="003A2AB1">
        <w:rPr>
          <w:rFonts w:ascii="Arial" w:eastAsia="Times New Roman" w:hAnsi="Arial" w:cs="Arial"/>
          <w:szCs w:val="24"/>
        </w:rPr>
        <w:t xml:space="preserve"> irrespeto hacia</w:t>
      </w:r>
      <w:r w:rsidRPr="003A2AB1">
        <w:rPr>
          <w:rFonts w:ascii="Arial" w:eastAsia="Times New Roman" w:hAnsi="Arial" w:cs="Arial"/>
          <w:szCs w:val="24"/>
        </w:rPr>
        <w:t xml:space="preserve"> </w:t>
      </w:r>
      <w:r w:rsidR="00F566F0" w:rsidRPr="003A2AB1">
        <w:rPr>
          <w:rFonts w:ascii="Arial" w:eastAsia="Times New Roman" w:hAnsi="Arial" w:cs="Arial"/>
          <w:szCs w:val="24"/>
        </w:rPr>
        <w:t xml:space="preserve">deportistas, </w:t>
      </w:r>
      <w:r w:rsidR="00B43FD4" w:rsidRPr="003A2AB1">
        <w:rPr>
          <w:rFonts w:ascii="Arial" w:eastAsia="Times New Roman" w:hAnsi="Arial" w:cs="Arial"/>
          <w:szCs w:val="24"/>
        </w:rPr>
        <w:t>entrenadores</w:t>
      </w:r>
      <w:r w:rsidR="00F566F0" w:rsidRPr="003A2AB1">
        <w:rPr>
          <w:rFonts w:ascii="Arial" w:eastAsia="Times New Roman" w:hAnsi="Arial" w:cs="Arial"/>
          <w:szCs w:val="24"/>
        </w:rPr>
        <w:t xml:space="preserve"> y demás miembros de la comunidad.</w:t>
      </w:r>
    </w:p>
    <w:p w14:paraId="73BF2C08" w14:textId="77777777" w:rsidR="00B43FD4" w:rsidRPr="003A2AB1" w:rsidRDefault="00B43FD4" w:rsidP="00B43FD4">
      <w:pPr>
        <w:pStyle w:val="Prrafodelista"/>
        <w:ind w:left="1080"/>
        <w:jc w:val="both"/>
        <w:rPr>
          <w:rFonts w:ascii="Arial" w:eastAsia="Times New Roman" w:hAnsi="Arial" w:cs="Arial"/>
          <w:szCs w:val="24"/>
        </w:rPr>
      </w:pPr>
    </w:p>
    <w:p w14:paraId="28B74A8A" w14:textId="53A28300" w:rsidR="00A95587" w:rsidRDefault="00B43FD4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No está permitido el ingreso de mascotas al escenario, ni sus alrededores.</w:t>
      </w:r>
    </w:p>
    <w:p w14:paraId="1C887FE7" w14:textId="77777777" w:rsidR="00865BB5" w:rsidRDefault="00865BB5" w:rsidP="00865BB5">
      <w:pPr>
        <w:pStyle w:val="Prrafodelista"/>
        <w:ind w:left="360"/>
        <w:jc w:val="both"/>
        <w:rPr>
          <w:rFonts w:ascii="Arial" w:eastAsia="Times New Roman" w:hAnsi="Arial" w:cs="Arial"/>
          <w:szCs w:val="24"/>
        </w:rPr>
      </w:pPr>
    </w:p>
    <w:p w14:paraId="67160AA0" w14:textId="5D084C95" w:rsidR="00865BB5" w:rsidRPr="003A2AB1" w:rsidRDefault="001D5AF5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Para</w:t>
      </w:r>
      <w:r w:rsidR="00865BB5">
        <w:rPr>
          <w:rFonts w:ascii="Arial" w:eastAsia="Times New Roman" w:hAnsi="Arial" w:cs="Arial"/>
          <w:szCs w:val="24"/>
        </w:rPr>
        <w:t xml:space="preserve"> ingresar a nuestras sedes,</w:t>
      </w:r>
      <w:r>
        <w:rPr>
          <w:rFonts w:ascii="Arial" w:eastAsia="Times New Roman" w:hAnsi="Arial" w:cs="Arial"/>
          <w:szCs w:val="24"/>
        </w:rPr>
        <w:t xml:space="preserve"> se debe portar el carnet del club </w:t>
      </w:r>
      <w:r w:rsidR="004E72B8">
        <w:rPr>
          <w:rFonts w:ascii="Arial" w:eastAsia="Times New Roman" w:hAnsi="Arial" w:cs="Arial"/>
          <w:szCs w:val="24"/>
        </w:rPr>
        <w:t xml:space="preserve">junto con el recibo </w:t>
      </w:r>
      <w:r w:rsidR="00481A09">
        <w:rPr>
          <w:rFonts w:ascii="Arial" w:eastAsia="Times New Roman" w:hAnsi="Arial" w:cs="Arial"/>
          <w:szCs w:val="24"/>
        </w:rPr>
        <w:t xml:space="preserve">de </w:t>
      </w:r>
      <w:r w:rsidR="005975FF">
        <w:rPr>
          <w:rFonts w:ascii="Arial" w:eastAsia="Times New Roman" w:hAnsi="Arial" w:cs="Arial"/>
          <w:szCs w:val="24"/>
        </w:rPr>
        <w:t>pago de la mensualidad correspondiente,</w:t>
      </w:r>
      <w:r>
        <w:rPr>
          <w:rFonts w:ascii="Arial" w:eastAsia="Times New Roman" w:hAnsi="Arial" w:cs="Arial"/>
          <w:szCs w:val="24"/>
        </w:rPr>
        <w:t xml:space="preserve"> solo </w:t>
      </w:r>
      <w:r w:rsidR="00865BB5" w:rsidRPr="00865BB5">
        <w:rPr>
          <w:rFonts w:ascii="Arial" w:eastAsia="Times New Roman" w:hAnsi="Arial" w:cs="Arial"/>
          <w:szCs w:val="24"/>
        </w:rPr>
        <w:t xml:space="preserve">se puede transitar por el </w:t>
      </w:r>
      <w:r w:rsidR="00865BB5">
        <w:rPr>
          <w:rFonts w:ascii="Arial" w:eastAsia="Times New Roman" w:hAnsi="Arial" w:cs="Arial"/>
          <w:szCs w:val="24"/>
        </w:rPr>
        <w:t>sendero</w:t>
      </w:r>
      <w:r w:rsidR="00865BB5" w:rsidRPr="00865BB5">
        <w:rPr>
          <w:rFonts w:ascii="Arial" w:eastAsia="Times New Roman" w:hAnsi="Arial" w:cs="Arial"/>
          <w:szCs w:val="24"/>
        </w:rPr>
        <w:t xml:space="preserve"> que lleve hacia la cancha o coliseo. Está estrictamente prohibido el acceso a los demás espacios como zonas verdes, parques, salones y otros pasillos.</w:t>
      </w:r>
    </w:p>
    <w:p w14:paraId="6FAD82EC" w14:textId="77777777" w:rsidR="00A95587" w:rsidRPr="003A2AB1" w:rsidRDefault="00A95587" w:rsidP="00A95587">
      <w:pPr>
        <w:pStyle w:val="Prrafodelista"/>
        <w:ind w:left="360"/>
        <w:jc w:val="both"/>
        <w:rPr>
          <w:rFonts w:ascii="Arial" w:eastAsia="Times New Roman" w:hAnsi="Arial" w:cs="Arial"/>
          <w:szCs w:val="24"/>
        </w:rPr>
      </w:pPr>
    </w:p>
    <w:p w14:paraId="7A9E8B10" w14:textId="4DFDF3EA" w:rsidR="00F57D63" w:rsidRPr="003A2AB1" w:rsidRDefault="00A95587" w:rsidP="00A95587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El periodo de facturación de los entrenamientos es por mes calendario, este concepto </w:t>
      </w:r>
      <w:r w:rsidR="00F57D63" w:rsidRPr="003A2AB1">
        <w:rPr>
          <w:rFonts w:ascii="Arial" w:eastAsia="Times New Roman" w:hAnsi="Arial" w:cs="Arial"/>
          <w:szCs w:val="24"/>
        </w:rPr>
        <w:t>debe cancelarse los primeros 1</w:t>
      </w:r>
      <w:r w:rsidRPr="003A2AB1">
        <w:rPr>
          <w:rFonts w:ascii="Arial" w:eastAsia="Times New Roman" w:hAnsi="Arial" w:cs="Arial"/>
          <w:szCs w:val="24"/>
        </w:rPr>
        <w:t>0</w:t>
      </w:r>
      <w:r w:rsidR="00F57D63" w:rsidRPr="003A2AB1">
        <w:rPr>
          <w:rFonts w:ascii="Arial" w:eastAsia="Times New Roman" w:hAnsi="Arial" w:cs="Arial"/>
          <w:szCs w:val="24"/>
        </w:rPr>
        <w:t xml:space="preserve"> días de cada mes</w:t>
      </w:r>
      <w:r w:rsidRPr="003A2AB1">
        <w:rPr>
          <w:rFonts w:ascii="Arial" w:eastAsia="Times New Roman" w:hAnsi="Arial" w:cs="Arial"/>
          <w:szCs w:val="24"/>
        </w:rPr>
        <w:t>, de esta manera se accede al descuento por pago oportuno</w:t>
      </w:r>
      <w:r w:rsidR="00F11661">
        <w:rPr>
          <w:rFonts w:ascii="Arial" w:eastAsia="Times New Roman" w:hAnsi="Arial" w:cs="Arial"/>
          <w:szCs w:val="24"/>
        </w:rPr>
        <w:t xml:space="preserve"> (el valor del descuento es de $10.000 sobre e</w:t>
      </w:r>
      <w:r w:rsidR="009815B8">
        <w:rPr>
          <w:rFonts w:ascii="Arial" w:eastAsia="Times New Roman" w:hAnsi="Arial" w:cs="Arial"/>
          <w:szCs w:val="24"/>
        </w:rPr>
        <w:t>l paquete de entrenamientos</w:t>
      </w:r>
      <w:r w:rsidR="00D7311B">
        <w:rPr>
          <w:rFonts w:ascii="Arial" w:eastAsia="Times New Roman" w:hAnsi="Arial" w:cs="Arial"/>
          <w:szCs w:val="24"/>
        </w:rPr>
        <w:t xml:space="preserve"> al que se desea acceder)</w:t>
      </w:r>
      <w:r w:rsidRPr="003A2AB1">
        <w:rPr>
          <w:rFonts w:ascii="Arial" w:eastAsia="Times New Roman" w:hAnsi="Arial" w:cs="Arial"/>
          <w:szCs w:val="24"/>
        </w:rPr>
        <w:t>, después de este periodo,</w:t>
      </w:r>
      <w:r w:rsidR="00152A5A" w:rsidRPr="003A2AB1">
        <w:rPr>
          <w:rFonts w:ascii="Arial" w:eastAsia="Times New Roman" w:hAnsi="Arial" w:cs="Arial"/>
          <w:szCs w:val="24"/>
        </w:rPr>
        <w:t xml:space="preserve"> de no haberse hecho el pago,</w:t>
      </w:r>
      <w:r w:rsidRPr="003A2AB1">
        <w:rPr>
          <w:rFonts w:ascii="Arial" w:eastAsia="Times New Roman" w:hAnsi="Arial" w:cs="Arial"/>
          <w:szCs w:val="24"/>
        </w:rPr>
        <w:t xml:space="preserve"> los deportistas no podrán acceder a las clases ni competencias</w:t>
      </w:r>
      <w:r w:rsidR="00525205">
        <w:rPr>
          <w:rFonts w:ascii="Arial" w:eastAsia="Times New Roman" w:hAnsi="Arial" w:cs="Arial"/>
          <w:szCs w:val="24"/>
        </w:rPr>
        <w:t xml:space="preserve"> y perderán el beneficio del descuento</w:t>
      </w:r>
      <w:r w:rsidRPr="003A2AB1">
        <w:rPr>
          <w:rFonts w:ascii="Arial" w:eastAsia="Times New Roman" w:hAnsi="Arial" w:cs="Arial"/>
          <w:szCs w:val="24"/>
        </w:rPr>
        <w:t xml:space="preserve">. </w:t>
      </w:r>
    </w:p>
    <w:p w14:paraId="57BD69DE" w14:textId="77777777" w:rsidR="00A95587" w:rsidRPr="003A2AB1" w:rsidRDefault="00A95587" w:rsidP="00A95587">
      <w:pPr>
        <w:pStyle w:val="Prrafodelista"/>
        <w:rPr>
          <w:rFonts w:ascii="Arial" w:eastAsia="Times New Roman" w:hAnsi="Arial" w:cs="Arial"/>
          <w:szCs w:val="24"/>
        </w:rPr>
      </w:pPr>
    </w:p>
    <w:p w14:paraId="7C5EB11C" w14:textId="6E88F793" w:rsidR="00A95587" w:rsidRPr="003A2AB1" w:rsidRDefault="00A95587" w:rsidP="00A95587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El </w:t>
      </w:r>
      <w:r w:rsidR="00E848A2" w:rsidRPr="003A2AB1">
        <w:rPr>
          <w:rFonts w:ascii="Arial" w:eastAsia="Times New Roman" w:hAnsi="Arial" w:cs="Arial"/>
          <w:szCs w:val="24"/>
        </w:rPr>
        <w:t>costo</w:t>
      </w:r>
      <w:r w:rsidRPr="003A2AB1">
        <w:rPr>
          <w:rFonts w:ascii="Arial" w:eastAsia="Times New Roman" w:hAnsi="Arial" w:cs="Arial"/>
          <w:szCs w:val="24"/>
        </w:rPr>
        <w:t xml:space="preserve"> de los entrenamientos se cancela de acuerdo a</w:t>
      </w:r>
      <w:r w:rsidR="00E848A2" w:rsidRPr="003A2AB1">
        <w:rPr>
          <w:rFonts w:ascii="Arial" w:eastAsia="Times New Roman" w:hAnsi="Arial" w:cs="Arial"/>
          <w:szCs w:val="24"/>
        </w:rPr>
        <w:t>l número de</w:t>
      </w:r>
      <w:r w:rsidRPr="003A2AB1">
        <w:rPr>
          <w:rFonts w:ascii="Arial" w:eastAsia="Times New Roman" w:hAnsi="Arial" w:cs="Arial"/>
          <w:szCs w:val="24"/>
        </w:rPr>
        <w:t xml:space="preserve"> clases que se van a tomar en el mes, </w:t>
      </w:r>
      <w:r w:rsidR="00E848A2" w:rsidRPr="003A2AB1">
        <w:rPr>
          <w:rFonts w:ascii="Arial" w:eastAsia="Times New Roman" w:hAnsi="Arial" w:cs="Arial"/>
          <w:szCs w:val="24"/>
        </w:rPr>
        <w:t>se presenta el modelo de paquetes con 12, 8 y 4 clases al mes o por sesión (unidad).</w:t>
      </w:r>
    </w:p>
    <w:p w14:paraId="5829045F" w14:textId="77777777" w:rsidR="00E848A2" w:rsidRPr="003A2AB1" w:rsidRDefault="00E848A2" w:rsidP="00E848A2">
      <w:pPr>
        <w:pStyle w:val="Prrafodelista"/>
        <w:rPr>
          <w:rFonts w:ascii="Arial" w:eastAsia="Times New Roman" w:hAnsi="Arial" w:cs="Arial"/>
          <w:szCs w:val="24"/>
        </w:rPr>
      </w:pPr>
    </w:p>
    <w:p w14:paraId="199F8AFD" w14:textId="0FA56D10" w:rsidR="00E848A2" w:rsidRPr="003A2AB1" w:rsidRDefault="0018315D" w:rsidP="00A95587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lastRenderedPageBreak/>
        <w:t>H</w:t>
      </w:r>
      <w:r w:rsidR="00E848A2" w:rsidRPr="003A2AB1">
        <w:rPr>
          <w:rFonts w:ascii="Arial" w:eastAsia="Times New Roman" w:hAnsi="Arial" w:cs="Arial"/>
          <w:szCs w:val="24"/>
        </w:rPr>
        <w:t xml:space="preserve">ay dos causales por las cuales se puede reponer una sesión de entrenamiento, </w:t>
      </w:r>
      <w:r w:rsidRPr="003A2AB1">
        <w:rPr>
          <w:rFonts w:ascii="Arial" w:eastAsia="Times New Roman" w:hAnsi="Arial" w:cs="Arial"/>
          <w:szCs w:val="24"/>
        </w:rPr>
        <w:t>estas</w:t>
      </w:r>
      <w:r w:rsidR="00E848A2" w:rsidRPr="003A2AB1">
        <w:rPr>
          <w:rFonts w:ascii="Arial" w:eastAsia="Times New Roman" w:hAnsi="Arial" w:cs="Arial"/>
          <w:szCs w:val="24"/>
        </w:rPr>
        <w:t xml:space="preserve"> son: incapacidad médica debidamente certificada o calamidad doméstica. El ajuste contable y </w:t>
      </w:r>
      <w:r w:rsidR="00152A5A" w:rsidRPr="003A2AB1">
        <w:rPr>
          <w:rFonts w:ascii="Arial" w:eastAsia="Times New Roman" w:hAnsi="Arial" w:cs="Arial"/>
          <w:szCs w:val="24"/>
        </w:rPr>
        <w:t>logístico</w:t>
      </w:r>
      <w:r w:rsidR="00E848A2" w:rsidRPr="003A2AB1">
        <w:rPr>
          <w:rFonts w:ascii="Arial" w:eastAsia="Times New Roman" w:hAnsi="Arial" w:cs="Arial"/>
          <w:szCs w:val="24"/>
        </w:rPr>
        <w:t xml:space="preserve"> ante este tipo de </w:t>
      </w:r>
      <w:r w:rsidRPr="003A2AB1">
        <w:rPr>
          <w:rFonts w:ascii="Arial" w:eastAsia="Times New Roman" w:hAnsi="Arial" w:cs="Arial"/>
          <w:szCs w:val="24"/>
        </w:rPr>
        <w:t>eventualidades,</w:t>
      </w:r>
      <w:r w:rsidR="00E848A2" w:rsidRPr="003A2AB1">
        <w:rPr>
          <w:rFonts w:ascii="Arial" w:eastAsia="Times New Roman" w:hAnsi="Arial" w:cs="Arial"/>
          <w:szCs w:val="24"/>
        </w:rPr>
        <w:t xml:space="preserve"> </w:t>
      </w:r>
      <w:r w:rsidRPr="003A2AB1">
        <w:rPr>
          <w:rFonts w:ascii="Arial" w:eastAsia="Times New Roman" w:hAnsi="Arial" w:cs="Arial"/>
          <w:szCs w:val="24"/>
        </w:rPr>
        <w:t>se solicita mediante el WhatsApp del club. No se realizan devoluciones</w:t>
      </w:r>
      <w:r w:rsidR="0009536A" w:rsidRPr="003A2AB1">
        <w:rPr>
          <w:rFonts w:ascii="Arial" w:eastAsia="Times New Roman" w:hAnsi="Arial" w:cs="Arial"/>
          <w:szCs w:val="24"/>
        </w:rPr>
        <w:t xml:space="preserve"> de dinero.</w:t>
      </w:r>
      <w:r w:rsidRPr="003A2AB1">
        <w:rPr>
          <w:rFonts w:ascii="Arial" w:eastAsia="Times New Roman" w:hAnsi="Arial" w:cs="Arial"/>
          <w:szCs w:val="24"/>
        </w:rPr>
        <w:t xml:space="preserve">  </w:t>
      </w:r>
    </w:p>
    <w:p w14:paraId="6D297595" w14:textId="77777777" w:rsidR="002973B7" w:rsidRPr="003A2AB1" w:rsidRDefault="002973B7" w:rsidP="002973B7">
      <w:pPr>
        <w:pStyle w:val="Prrafodelista"/>
        <w:rPr>
          <w:rFonts w:ascii="Arial" w:eastAsia="Times New Roman" w:hAnsi="Arial" w:cs="Arial"/>
          <w:szCs w:val="24"/>
        </w:rPr>
      </w:pPr>
    </w:p>
    <w:p w14:paraId="2866F840" w14:textId="77777777" w:rsidR="0009536A" w:rsidRPr="003A2AB1" w:rsidRDefault="00F57D63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En caso de </w:t>
      </w:r>
      <w:r w:rsidR="0018315D" w:rsidRPr="003A2AB1">
        <w:rPr>
          <w:rFonts w:ascii="Arial" w:eastAsia="Times New Roman" w:hAnsi="Arial" w:cs="Arial"/>
          <w:szCs w:val="24"/>
        </w:rPr>
        <w:t xml:space="preserve">que un deportista </w:t>
      </w:r>
      <w:r w:rsidRPr="003A2AB1">
        <w:rPr>
          <w:rFonts w:ascii="Arial" w:eastAsia="Times New Roman" w:hAnsi="Arial" w:cs="Arial"/>
          <w:szCs w:val="24"/>
        </w:rPr>
        <w:t>present</w:t>
      </w:r>
      <w:r w:rsidR="0018315D" w:rsidRPr="003A2AB1">
        <w:rPr>
          <w:rFonts w:ascii="Arial" w:eastAsia="Times New Roman" w:hAnsi="Arial" w:cs="Arial"/>
          <w:szCs w:val="24"/>
        </w:rPr>
        <w:t>e</w:t>
      </w:r>
      <w:r w:rsidRPr="003A2AB1">
        <w:rPr>
          <w:rFonts w:ascii="Arial" w:eastAsia="Times New Roman" w:hAnsi="Arial" w:cs="Arial"/>
          <w:szCs w:val="24"/>
        </w:rPr>
        <w:t xml:space="preserve"> mora en el pago de </w:t>
      </w:r>
      <w:r w:rsidR="0018315D" w:rsidRPr="003A2AB1">
        <w:rPr>
          <w:rFonts w:ascii="Arial" w:eastAsia="Times New Roman" w:hAnsi="Arial" w:cs="Arial"/>
          <w:szCs w:val="24"/>
        </w:rPr>
        <w:t>los entrenamientos</w:t>
      </w:r>
      <w:r w:rsidRPr="003A2AB1">
        <w:rPr>
          <w:rFonts w:ascii="Arial" w:eastAsia="Times New Roman" w:hAnsi="Arial" w:cs="Arial"/>
          <w:szCs w:val="24"/>
        </w:rPr>
        <w:t xml:space="preserve">, </w:t>
      </w:r>
      <w:r w:rsidR="0018315D" w:rsidRPr="003A2AB1">
        <w:rPr>
          <w:rFonts w:ascii="Arial" w:eastAsia="Times New Roman" w:hAnsi="Arial" w:cs="Arial"/>
          <w:szCs w:val="24"/>
        </w:rPr>
        <w:t xml:space="preserve">competencias u </w:t>
      </w:r>
      <w:r w:rsidRPr="003A2AB1">
        <w:rPr>
          <w:rFonts w:ascii="Arial" w:eastAsia="Times New Roman" w:hAnsi="Arial" w:cs="Arial"/>
          <w:szCs w:val="24"/>
        </w:rPr>
        <w:t>otros</w:t>
      </w:r>
      <w:r w:rsidR="0018315D" w:rsidRPr="003A2AB1">
        <w:rPr>
          <w:rFonts w:ascii="Arial" w:eastAsia="Times New Roman" w:hAnsi="Arial" w:cs="Arial"/>
          <w:szCs w:val="24"/>
        </w:rPr>
        <w:t xml:space="preserve"> conceptos</w:t>
      </w:r>
      <w:r w:rsidRPr="003A2AB1">
        <w:rPr>
          <w:rFonts w:ascii="Arial" w:eastAsia="Times New Roman" w:hAnsi="Arial" w:cs="Arial"/>
          <w:szCs w:val="24"/>
        </w:rPr>
        <w:t>,</w:t>
      </w:r>
      <w:r w:rsidR="0018315D" w:rsidRPr="003A2AB1">
        <w:rPr>
          <w:rFonts w:ascii="Arial" w:eastAsia="Times New Roman" w:hAnsi="Arial" w:cs="Arial"/>
          <w:szCs w:val="24"/>
        </w:rPr>
        <w:t xml:space="preserve"> no se le permitirá el acceso las actividades institucionales.</w:t>
      </w:r>
    </w:p>
    <w:p w14:paraId="114E66DA" w14:textId="77777777" w:rsidR="0009536A" w:rsidRPr="003A2AB1" w:rsidRDefault="0009536A" w:rsidP="0009536A">
      <w:pPr>
        <w:pStyle w:val="Prrafodelista"/>
        <w:rPr>
          <w:rFonts w:ascii="Arial" w:eastAsia="Times New Roman" w:hAnsi="Arial" w:cs="Arial"/>
          <w:szCs w:val="24"/>
        </w:rPr>
      </w:pPr>
    </w:p>
    <w:p w14:paraId="24B511B4" w14:textId="77777777" w:rsidR="0009536A" w:rsidRPr="003A2AB1" w:rsidRDefault="00F57D63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Los </w:t>
      </w:r>
      <w:r w:rsidR="0009536A" w:rsidRPr="003A2AB1">
        <w:rPr>
          <w:rFonts w:ascii="Arial" w:eastAsia="Times New Roman" w:hAnsi="Arial" w:cs="Arial"/>
          <w:szCs w:val="24"/>
        </w:rPr>
        <w:t>deportistas</w:t>
      </w:r>
      <w:r w:rsidRPr="003A2AB1">
        <w:rPr>
          <w:rFonts w:ascii="Arial" w:eastAsia="Times New Roman" w:hAnsi="Arial" w:cs="Arial"/>
          <w:szCs w:val="24"/>
        </w:rPr>
        <w:t xml:space="preserve"> deben entrenar con el uniforme oficial del </w:t>
      </w:r>
      <w:r w:rsidR="0009536A" w:rsidRPr="003A2AB1">
        <w:rPr>
          <w:rFonts w:ascii="Arial" w:eastAsia="Times New Roman" w:hAnsi="Arial" w:cs="Arial"/>
          <w:szCs w:val="24"/>
        </w:rPr>
        <w:t>c</w:t>
      </w:r>
      <w:r w:rsidRPr="003A2AB1">
        <w:rPr>
          <w:rFonts w:ascii="Arial" w:eastAsia="Times New Roman" w:hAnsi="Arial" w:cs="Arial"/>
          <w:szCs w:val="24"/>
        </w:rPr>
        <w:t>lub, no se aceptan uniformes diferentes al adquirido en la inscripción.</w:t>
      </w:r>
    </w:p>
    <w:p w14:paraId="5174DC43" w14:textId="77777777" w:rsidR="0009536A" w:rsidRPr="003A2AB1" w:rsidRDefault="0009536A" w:rsidP="0009536A">
      <w:pPr>
        <w:pStyle w:val="Prrafodelista"/>
        <w:rPr>
          <w:rFonts w:ascii="Arial" w:eastAsia="Times New Roman" w:hAnsi="Arial" w:cs="Arial"/>
          <w:szCs w:val="24"/>
        </w:rPr>
      </w:pPr>
    </w:p>
    <w:p w14:paraId="79CD9345" w14:textId="77777777" w:rsidR="007F1F0A" w:rsidRPr="003A2AB1" w:rsidRDefault="00F57D63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Los </w:t>
      </w:r>
      <w:r w:rsidR="0009536A" w:rsidRPr="003A2AB1">
        <w:rPr>
          <w:rFonts w:ascii="Arial" w:eastAsia="Times New Roman" w:hAnsi="Arial" w:cs="Arial"/>
          <w:szCs w:val="24"/>
        </w:rPr>
        <w:t>deportistas</w:t>
      </w:r>
      <w:r w:rsidRPr="003A2AB1">
        <w:rPr>
          <w:rFonts w:ascii="Arial" w:eastAsia="Times New Roman" w:hAnsi="Arial" w:cs="Arial"/>
          <w:szCs w:val="24"/>
        </w:rPr>
        <w:t xml:space="preserve"> deben presentarse a las actividades institucionales, de </w:t>
      </w:r>
      <w:r w:rsidR="0009536A" w:rsidRPr="003A2AB1">
        <w:rPr>
          <w:rFonts w:ascii="Arial" w:eastAsia="Times New Roman" w:hAnsi="Arial" w:cs="Arial"/>
          <w:szCs w:val="24"/>
        </w:rPr>
        <w:t>5</w:t>
      </w:r>
      <w:r w:rsidRPr="003A2AB1">
        <w:rPr>
          <w:rFonts w:ascii="Arial" w:eastAsia="Times New Roman" w:hAnsi="Arial" w:cs="Arial"/>
          <w:szCs w:val="24"/>
        </w:rPr>
        <w:t xml:space="preserve"> a 1</w:t>
      </w:r>
      <w:r w:rsidR="0009536A" w:rsidRPr="003A2AB1">
        <w:rPr>
          <w:rFonts w:ascii="Arial" w:eastAsia="Times New Roman" w:hAnsi="Arial" w:cs="Arial"/>
          <w:szCs w:val="24"/>
        </w:rPr>
        <w:t>0</w:t>
      </w:r>
      <w:r w:rsidRPr="003A2AB1">
        <w:rPr>
          <w:rFonts w:ascii="Arial" w:eastAsia="Times New Roman" w:hAnsi="Arial" w:cs="Arial"/>
          <w:szCs w:val="24"/>
        </w:rPr>
        <w:t xml:space="preserve"> minutos antes de la hora acordada.</w:t>
      </w:r>
    </w:p>
    <w:p w14:paraId="5E97B98C" w14:textId="77777777" w:rsidR="007F1F0A" w:rsidRPr="003A2AB1" w:rsidRDefault="007F1F0A" w:rsidP="007F1F0A">
      <w:pPr>
        <w:pStyle w:val="Prrafodelista"/>
        <w:rPr>
          <w:rFonts w:ascii="Arial" w:eastAsia="Times New Roman" w:hAnsi="Arial" w:cs="Arial"/>
          <w:szCs w:val="24"/>
        </w:rPr>
      </w:pPr>
    </w:p>
    <w:p w14:paraId="7797E3D9" w14:textId="6C0EFDBA" w:rsidR="007F1F0A" w:rsidRPr="003A2AB1" w:rsidRDefault="00F57D63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Los </w:t>
      </w:r>
      <w:r w:rsidR="007F1F0A" w:rsidRPr="003A2AB1">
        <w:rPr>
          <w:rFonts w:ascii="Arial" w:eastAsia="Times New Roman" w:hAnsi="Arial" w:cs="Arial"/>
          <w:szCs w:val="24"/>
        </w:rPr>
        <w:t>deportistas</w:t>
      </w:r>
      <w:r w:rsidRPr="003A2AB1">
        <w:rPr>
          <w:rFonts w:ascii="Arial" w:eastAsia="Times New Roman" w:hAnsi="Arial" w:cs="Arial"/>
          <w:szCs w:val="24"/>
        </w:rPr>
        <w:t xml:space="preserve"> y padres de familia deberán guardar un comportamiento ejemplar y respetuoso con los entrenadores, árbitros y autoridades de diferentes </w:t>
      </w:r>
      <w:r w:rsidR="007F1F0A" w:rsidRPr="003A2AB1">
        <w:rPr>
          <w:rFonts w:ascii="Arial" w:eastAsia="Times New Roman" w:hAnsi="Arial" w:cs="Arial"/>
          <w:szCs w:val="24"/>
        </w:rPr>
        <w:t>actividades</w:t>
      </w:r>
      <w:r w:rsidRPr="003A2AB1">
        <w:rPr>
          <w:rFonts w:ascii="Arial" w:eastAsia="Times New Roman" w:hAnsi="Arial" w:cs="Arial"/>
          <w:szCs w:val="24"/>
        </w:rPr>
        <w:t xml:space="preserve"> en l</w:t>
      </w:r>
      <w:r w:rsidR="007F1F0A" w:rsidRPr="003A2AB1">
        <w:rPr>
          <w:rFonts w:ascii="Arial" w:eastAsia="Times New Roman" w:hAnsi="Arial" w:cs="Arial"/>
          <w:szCs w:val="24"/>
        </w:rPr>
        <w:t>a</w:t>
      </w:r>
      <w:r w:rsidRPr="003A2AB1">
        <w:rPr>
          <w:rFonts w:ascii="Arial" w:eastAsia="Times New Roman" w:hAnsi="Arial" w:cs="Arial"/>
          <w:szCs w:val="24"/>
        </w:rPr>
        <w:t>s cuales</w:t>
      </w:r>
      <w:r w:rsidR="007F1F0A" w:rsidRPr="003A2AB1">
        <w:rPr>
          <w:rFonts w:ascii="Arial" w:eastAsia="Times New Roman" w:hAnsi="Arial" w:cs="Arial"/>
          <w:szCs w:val="24"/>
        </w:rPr>
        <w:t xml:space="preserve"> se </w:t>
      </w:r>
      <w:r w:rsidRPr="003A2AB1">
        <w:rPr>
          <w:rFonts w:ascii="Arial" w:eastAsia="Times New Roman" w:hAnsi="Arial" w:cs="Arial"/>
          <w:szCs w:val="24"/>
        </w:rPr>
        <w:t xml:space="preserve">participe. </w:t>
      </w:r>
      <w:r w:rsidR="007F1F0A" w:rsidRPr="003A2AB1">
        <w:rPr>
          <w:rFonts w:ascii="Arial" w:eastAsia="Times New Roman" w:hAnsi="Arial" w:cs="Arial"/>
          <w:szCs w:val="24"/>
        </w:rPr>
        <w:t xml:space="preserve">Al presentarse conductas injuriosas, groseras o agresivas, se presentarán consecuencias como multas, sanciones o </w:t>
      </w:r>
      <w:r w:rsidR="00525205">
        <w:rPr>
          <w:rFonts w:ascii="Arial" w:eastAsia="Times New Roman" w:hAnsi="Arial" w:cs="Arial"/>
          <w:szCs w:val="24"/>
        </w:rPr>
        <w:t xml:space="preserve">la </w:t>
      </w:r>
      <w:r w:rsidR="007F1F0A" w:rsidRPr="003A2AB1">
        <w:rPr>
          <w:rFonts w:ascii="Arial" w:eastAsia="Times New Roman" w:hAnsi="Arial" w:cs="Arial"/>
          <w:szCs w:val="24"/>
        </w:rPr>
        <w:t xml:space="preserve">expulsión del club, esto en relación a las decisiones que tome la comisión disciplinaria de la institución. </w:t>
      </w:r>
    </w:p>
    <w:p w14:paraId="190D00AF" w14:textId="77777777" w:rsidR="007F1F0A" w:rsidRPr="003A2AB1" w:rsidRDefault="007F1F0A" w:rsidP="007F1F0A">
      <w:pPr>
        <w:pStyle w:val="Prrafodelista"/>
        <w:rPr>
          <w:rFonts w:ascii="Arial" w:eastAsia="Times New Roman" w:hAnsi="Arial" w:cs="Arial"/>
          <w:szCs w:val="24"/>
        </w:rPr>
      </w:pPr>
    </w:p>
    <w:p w14:paraId="22AC8C3B" w14:textId="5212DAD7" w:rsidR="00F57D63" w:rsidRPr="003A2AB1" w:rsidRDefault="00F57D63" w:rsidP="00F57D63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El club no se hace responsable de la pérdida de objetos</w:t>
      </w:r>
      <w:r w:rsidR="007F1F0A" w:rsidRPr="003A2AB1">
        <w:rPr>
          <w:rFonts w:ascii="Arial" w:eastAsia="Times New Roman" w:hAnsi="Arial" w:cs="Arial"/>
          <w:szCs w:val="24"/>
        </w:rPr>
        <w:t xml:space="preserve"> personales, daño</w:t>
      </w:r>
      <w:r w:rsidRPr="003A2AB1">
        <w:rPr>
          <w:rFonts w:ascii="Arial" w:eastAsia="Times New Roman" w:hAnsi="Arial" w:cs="Arial"/>
          <w:szCs w:val="24"/>
        </w:rPr>
        <w:t xml:space="preserve"> o robo </w:t>
      </w:r>
      <w:r w:rsidR="007F1F0A" w:rsidRPr="003A2AB1">
        <w:rPr>
          <w:rFonts w:ascii="Arial" w:eastAsia="Times New Roman" w:hAnsi="Arial" w:cs="Arial"/>
          <w:szCs w:val="24"/>
        </w:rPr>
        <w:t>de</w:t>
      </w:r>
      <w:r w:rsidRPr="003A2AB1">
        <w:rPr>
          <w:rFonts w:ascii="Arial" w:eastAsia="Times New Roman" w:hAnsi="Arial" w:cs="Arial"/>
          <w:szCs w:val="24"/>
        </w:rPr>
        <w:t xml:space="preserve"> </w:t>
      </w:r>
      <w:r w:rsidR="007F1F0A" w:rsidRPr="003A2AB1">
        <w:rPr>
          <w:rFonts w:ascii="Arial" w:eastAsia="Times New Roman" w:hAnsi="Arial" w:cs="Arial"/>
          <w:szCs w:val="24"/>
        </w:rPr>
        <w:t>vehículos</w:t>
      </w:r>
      <w:r w:rsidRPr="003A2AB1">
        <w:rPr>
          <w:rFonts w:ascii="Arial" w:eastAsia="Times New Roman" w:hAnsi="Arial" w:cs="Arial"/>
          <w:szCs w:val="24"/>
        </w:rPr>
        <w:t>.</w:t>
      </w:r>
    </w:p>
    <w:p w14:paraId="386250AF" w14:textId="77777777" w:rsidR="007F1F0A" w:rsidRPr="00700AC1" w:rsidRDefault="007F1F0A" w:rsidP="00700AC1">
      <w:pPr>
        <w:jc w:val="both"/>
        <w:rPr>
          <w:rFonts w:ascii="Arial" w:eastAsia="Times New Roman" w:hAnsi="Arial" w:cs="Arial"/>
          <w:szCs w:val="24"/>
        </w:rPr>
      </w:pPr>
    </w:p>
    <w:p w14:paraId="037CC89B" w14:textId="10753E13" w:rsidR="00F57D63" w:rsidRPr="003A2AB1" w:rsidRDefault="00F57D63" w:rsidP="00F57D63">
      <w:p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Vissel Volley Club agradece su </w:t>
      </w:r>
      <w:r w:rsidR="004D495C" w:rsidRPr="003A2AB1">
        <w:rPr>
          <w:rFonts w:ascii="Arial" w:eastAsia="Times New Roman" w:hAnsi="Arial" w:cs="Arial"/>
          <w:szCs w:val="24"/>
        </w:rPr>
        <w:t xml:space="preserve">buena </w:t>
      </w:r>
      <w:r w:rsidRPr="003A2AB1">
        <w:rPr>
          <w:rFonts w:ascii="Arial" w:eastAsia="Times New Roman" w:hAnsi="Arial" w:cs="Arial"/>
          <w:szCs w:val="24"/>
        </w:rPr>
        <w:t xml:space="preserve">disposición, compromiso y aceptación del </w:t>
      </w:r>
      <w:r w:rsidR="007F1F0A" w:rsidRPr="003A2AB1">
        <w:rPr>
          <w:rFonts w:ascii="Arial" w:eastAsia="Times New Roman" w:hAnsi="Arial" w:cs="Arial"/>
          <w:szCs w:val="24"/>
        </w:rPr>
        <w:t>a</w:t>
      </w:r>
      <w:r w:rsidRPr="003A2AB1">
        <w:rPr>
          <w:rFonts w:ascii="Arial" w:eastAsia="Times New Roman" w:hAnsi="Arial" w:cs="Arial"/>
          <w:szCs w:val="24"/>
        </w:rPr>
        <w:t>cta descrita anteriormente.</w:t>
      </w:r>
    </w:p>
    <w:p w14:paraId="23FE26E7" w14:textId="77777777" w:rsidR="004D495C" w:rsidRPr="003A2AB1" w:rsidRDefault="004D495C" w:rsidP="00F57D63">
      <w:pPr>
        <w:jc w:val="center"/>
        <w:rPr>
          <w:rFonts w:ascii="Arial" w:eastAsia="Times New Roman" w:hAnsi="Arial" w:cs="Arial"/>
          <w:b/>
          <w:bCs/>
          <w:szCs w:val="24"/>
        </w:rPr>
      </w:pPr>
    </w:p>
    <w:p w14:paraId="4953DBF2" w14:textId="643DBC22" w:rsidR="00F57D63" w:rsidRPr="003A2AB1" w:rsidRDefault="00F57D63" w:rsidP="00F57D63">
      <w:p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Yo </w:t>
      </w:r>
      <w:permStart w:id="1424634201" w:edGrp="everyone"/>
      <w:r w:rsidR="00C77030" w:rsidRPr="003A2AB1">
        <w:rPr>
          <w:rFonts w:ascii="Arial" w:hAnsi="Arial" w:cs="Arial"/>
          <w:b/>
          <w:bCs/>
          <w:szCs w:val="24"/>
        </w:rPr>
        <w:t>X</w:t>
      </w:r>
      <w:permEnd w:id="1424634201"/>
      <w:r w:rsidR="008A4FB6">
        <w:rPr>
          <w:rFonts w:ascii="Arial" w:eastAsia="Times New Roman" w:hAnsi="Arial" w:cs="Arial"/>
          <w:szCs w:val="24"/>
        </w:rPr>
        <w:t xml:space="preserve"> </w:t>
      </w:r>
      <w:r w:rsidR="00EC3E43">
        <w:rPr>
          <w:rFonts w:ascii="Arial" w:eastAsia="Times New Roman" w:hAnsi="Arial" w:cs="Arial"/>
          <w:szCs w:val="24"/>
        </w:rPr>
        <w:t>e</w:t>
      </w:r>
      <w:r w:rsidRPr="003A2AB1">
        <w:rPr>
          <w:rFonts w:ascii="Arial" w:eastAsia="Times New Roman" w:hAnsi="Arial" w:cs="Arial"/>
          <w:szCs w:val="24"/>
        </w:rPr>
        <w:t xml:space="preserve">n calidad de deportista, declaro haber leído y acepto los términos estipulados en el </w:t>
      </w:r>
      <w:r w:rsidR="004D495C" w:rsidRPr="003A2AB1">
        <w:rPr>
          <w:rFonts w:ascii="Arial" w:eastAsia="Times New Roman" w:hAnsi="Arial" w:cs="Arial"/>
          <w:szCs w:val="24"/>
        </w:rPr>
        <w:t>a</w:t>
      </w:r>
      <w:r w:rsidRPr="003A2AB1">
        <w:rPr>
          <w:rFonts w:ascii="Arial" w:eastAsia="Times New Roman" w:hAnsi="Arial" w:cs="Arial"/>
          <w:szCs w:val="24"/>
        </w:rPr>
        <w:t xml:space="preserve">cta de </w:t>
      </w:r>
      <w:r w:rsidR="004D495C" w:rsidRPr="003A2AB1">
        <w:rPr>
          <w:rFonts w:ascii="Arial" w:eastAsia="Times New Roman" w:hAnsi="Arial" w:cs="Arial"/>
          <w:szCs w:val="24"/>
        </w:rPr>
        <w:t>c</w:t>
      </w:r>
      <w:r w:rsidRPr="003A2AB1">
        <w:rPr>
          <w:rFonts w:ascii="Arial" w:eastAsia="Times New Roman" w:hAnsi="Arial" w:cs="Arial"/>
          <w:szCs w:val="24"/>
        </w:rPr>
        <w:t>ompromiso para la vinculación a Vissel Volley Club</w:t>
      </w:r>
      <w:r w:rsidR="004D495C" w:rsidRPr="003A2AB1">
        <w:rPr>
          <w:rFonts w:ascii="Arial" w:eastAsia="Times New Roman" w:hAnsi="Arial" w:cs="Arial"/>
          <w:szCs w:val="24"/>
        </w:rPr>
        <w:t xml:space="preserve">, de igual forma </w:t>
      </w:r>
      <w:r w:rsidRPr="003A2AB1">
        <w:rPr>
          <w:rFonts w:ascii="Arial" w:eastAsia="Times New Roman" w:hAnsi="Arial" w:cs="Arial"/>
          <w:szCs w:val="24"/>
        </w:rPr>
        <w:t>asumo su cumplimiento</w:t>
      </w:r>
      <w:r w:rsidR="004D495C" w:rsidRPr="003A2AB1">
        <w:rPr>
          <w:rFonts w:ascii="Arial" w:eastAsia="Times New Roman" w:hAnsi="Arial" w:cs="Arial"/>
          <w:szCs w:val="24"/>
        </w:rPr>
        <w:t xml:space="preserve"> en aras de mi formación integral. </w:t>
      </w:r>
    </w:p>
    <w:p w14:paraId="3129BF43" w14:textId="77777777" w:rsidR="00F57D63" w:rsidRPr="003A2AB1" w:rsidRDefault="00F57D63" w:rsidP="00F57D63">
      <w:pPr>
        <w:jc w:val="both"/>
        <w:rPr>
          <w:rFonts w:ascii="Arial" w:eastAsia="Times New Roman" w:hAnsi="Arial" w:cs="Arial"/>
          <w:szCs w:val="24"/>
        </w:rPr>
      </w:pPr>
    </w:p>
    <w:p w14:paraId="4AA10B03" w14:textId="77777777" w:rsidR="00BF44CE" w:rsidRPr="003A2AB1" w:rsidRDefault="00BF44CE" w:rsidP="00F57D63">
      <w:pPr>
        <w:jc w:val="both"/>
        <w:rPr>
          <w:rFonts w:ascii="Arial" w:eastAsia="Times New Roman" w:hAnsi="Arial" w:cs="Arial"/>
          <w:szCs w:val="24"/>
        </w:rPr>
      </w:pPr>
    </w:p>
    <w:p w14:paraId="4306D867" w14:textId="4FDC583D" w:rsidR="00F57D63" w:rsidRPr="00857776" w:rsidRDefault="00C11ADD" w:rsidP="00F57D63">
      <w:pPr>
        <w:jc w:val="both"/>
        <w:rPr>
          <w:rFonts w:ascii="Arial" w:eastAsia="Times New Roman" w:hAnsi="Arial" w:cs="Arial"/>
          <w:sz w:val="14"/>
          <w:szCs w:val="14"/>
        </w:rPr>
      </w:pPr>
      <w:r>
        <w:rPr>
          <w:rFonts w:ascii="Arial" w:hAnsi="Arial" w:cs="Arial"/>
          <w:b/>
          <w:bCs/>
          <w:sz w:val="14"/>
          <w:szCs w:val="14"/>
        </w:rPr>
        <w:t xml:space="preserve"> </w:t>
      </w:r>
      <w:permStart w:id="1064784689" w:edGrp="everyone"/>
      <w:r>
        <w:rPr>
          <w:rFonts w:ascii="Arial" w:hAnsi="Arial" w:cs="Arial"/>
          <w:b/>
          <w:bCs/>
          <w:sz w:val="14"/>
          <w:szCs w:val="14"/>
        </w:rPr>
        <w:t>X</w:t>
      </w:r>
      <w:permEnd w:id="1064784689"/>
    </w:p>
    <w:p w14:paraId="1F305AC4" w14:textId="11ECA5CA" w:rsidR="00BF44CE" w:rsidRPr="003A2AB1" w:rsidRDefault="00BF44CE" w:rsidP="00BF44CE">
      <w:p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>Firma</w:t>
      </w:r>
      <w:r w:rsidR="008508A7" w:rsidRPr="003A2AB1">
        <w:rPr>
          <w:rFonts w:ascii="Arial" w:eastAsia="Times New Roman" w:hAnsi="Arial" w:cs="Arial"/>
          <w:szCs w:val="24"/>
        </w:rPr>
        <w:t xml:space="preserve"> d</w:t>
      </w:r>
      <w:r w:rsidR="00C77030" w:rsidRPr="003A2AB1">
        <w:rPr>
          <w:rFonts w:ascii="Arial" w:eastAsia="Times New Roman" w:hAnsi="Arial" w:cs="Arial"/>
          <w:szCs w:val="24"/>
        </w:rPr>
        <w:t xml:space="preserve">el deportista </w:t>
      </w:r>
    </w:p>
    <w:p w14:paraId="717C1E7C" w14:textId="77777777" w:rsidR="008508A7" w:rsidRPr="003A2AB1" w:rsidRDefault="008508A7" w:rsidP="00BF44CE">
      <w:pPr>
        <w:jc w:val="both"/>
        <w:rPr>
          <w:rFonts w:ascii="Arial" w:eastAsia="Times New Roman" w:hAnsi="Arial" w:cs="Arial"/>
          <w:szCs w:val="24"/>
        </w:rPr>
      </w:pPr>
    </w:p>
    <w:p w14:paraId="2D205548" w14:textId="4C7474E3" w:rsidR="00C11ADD" w:rsidRDefault="00C11ADD" w:rsidP="008508A7">
      <w:pPr>
        <w:jc w:val="both"/>
        <w:rPr>
          <w:rFonts w:ascii="Arial" w:hAnsi="Arial" w:cs="Arial"/>
          <w:b/>
          <w:bCs/>
          <w:sz w:val="14"/>
          <w:szCs w:val="14"/>
        </w:rPr>
      </w:pPr>
      <w:r>
        <w:rPr>
          <w:rFonts w:ascii="Arial" w:hAnsi="Arial" w:cs="Arial"/>
          <w:b/>
          <w:bCs/>
          <w:sz w:val="14"/>
          <w:szCs w:val="14"/>
        </w:rPr>
        <w:t xml:space="preserve"> </w:t>
      </w:r>
      <w:permStart w:id="2073963188" w:edGrp="everyone"/>
      <w:r>
        <w:rPr>
          <w:rFonts w:ascii="Arial" w:hAnsi="Arial" w:cs="Arial"/>
          <w:b/>
          <w:bCs/>
          <w:sz w:val="14"/>
          <w:szCs w:val="14"/>
        </w:rPr>
        <w:t>X</w:t>
      </w:r>
      <w:permEnd w:id="2073963188"/>
    </w:p>
    <w:p w14:paraId="4B47EE78" w14:textId="0545423A" w:rsidR="00F57D63" w:rsidRPr="00700AC1" w:rsidRDefault="008508A7" w:rsidP="00700AC1">
      <w:pPr>
        <w:jc w:val="both"/>
        <w:rPr>
          <w:rFonts w:ascii="Arial" w:eastAsia="Times New Roman" w:hAnsi="Arial" w:cs="Arial"/>
          <w:szCs w:val="24"/>
        </w:rPr>
      </w:pPr>
      <w:r w:rsidRPr="003A2AB1">
        <w:rPr>
          <w:rFonts w:ascii="Arial" w:eastAsia="Times New Roman" w:hAnsi="Arial" w:cs="Arial"/>
          <w:szCs w:val="24"/>
        </w:rPr>
        <w:t xml:space="preserve">Firma del acudiente (si el deportista es menor de edad) </w:t>
      </w:r>
    </w:p>
    <w:sectPr w:rsidR="00F57D63" w:rsidRPr="00700AC1" w:rsidSect="001B3CE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2242" w:h="15842" w:code="1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9269A" w14:textId="77777777" w:rsidR="009F4C4E" w:rsidRDefault="009F4C4E">
      <w:pPr>
        <w:spacing w:after="0" w:line="240" w:lineRule="auto"/>
      </w:pPr>
      <w:r>
        <w:separator/>
      </w:r>
    </w:p>
  </w:endnote>
  <w:endnote w:type="continuationSeparator" w:id="0">
    <w:p w14:paraId="5B735C12" w14:textId="77777777" w:rsidR="009F4C4E" w:rsidRDefault="009F4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140558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b/>
            <w:bCs/>
            <w:sz w:val="22"/>
            <w:szCs w:val="18"/>
          </w:rPr>
        </w:sdtEndPr>
        <w:sdtContent>
          <w:tbl>
            <w:tblPr>
              <w:tblW w:w="12383" w:type="dxa"/>
              <w:tblInd w:w="-8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383"/>
            </w:tblGrid>
            <w:tr w:rsidR="00CD281B" w14:paraId="370646B1" w14:textId="77777777" w:rsidTr="004A1D6D">
              <w:trPr>
                <w:trHeight w:val="1379"/>
              </w:trPr>
              <w:tc>
                <w:tcPr>
                  <w:tcW w:w="123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4BB8ED" w14:textId="77777777" w:rsidR="00CD281B" w:rsidRDefault="00CD281B" w:rsidP="00CD281B">
                  <w:pPr>
                    <w:pStyle w:val="Piedepgina"/>
                  </w:pPr>
                </w:p>
                <w:p w14:paraId="2182FC8E" w14:textId="19DC2387" w:rsidR="00CD281B" w:rsidRPr="0039176F" w:rsidRDefault="00CD281B" w:rsidP="00CD281B">
                  <w:pPr>
                    <w:pStyle w:val="Piedepgina"/>
                    <w:rPr>
                      <w:rFonts w:ascii="Arial" w:hAnsi="Arial" w:cs="Arial"/>
                      <w:b/>
                      <w:bCs/>
                      <w:lang w:val="es-MX"/>
                    </w:rPr>
                  </w:pPr>
                  <w:r w:rsidRPr="0039176F">
                    <w:rPr>
                      <w:rFonts w:ascii="Arial" w:hAnsi="Arial" w:cs="Arial"/>
                      <w:b/>
                      <w:bCs/>
                      <w:lang w:val="es-MX"/>
                    </w:rPr>
                    <w:t>VISSEL VOLLEY CLUB</w:t>
                  </w:r>
                </w:p>
                <w:p w14:paraId="391FA196" w14:textId="22F84624" w:rsidR="00CD281B" w:rsidRPr="0039176F" w:rsidRDefault="00CD281B" w:rsidP="00CD281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Cs w:val="24"/>
                    </w:rPr>
                  </w:pPr>
                  <w:r w:rsidRPr="0039176F">
                    <w:rPr>
                      <w:rFonts w:ascii="Arial" w:hAnsi="Arial" w:cs="Arial"/>
                      <w:lang w:val="es-MX"/>
                    </w:rPr>
                    <w:t>Tel. empresarial: 3025152240 / Correo electrónico: visselvolleyclub@gmail.com</w:t>
                  </w:r>
                </w:p>
                <w:p w14:paraId="089AD5BC" w14:textId="5FC9E700" w:rsidR="00CD281B" w:rsidRPr="00F55AE6" w:rsidRDefault="00CD281B" w:rsidP="00CD281B">
                  <w:pPr>
                    <w:jc w:val="center"/>
                    <w:rPr>
                      <w:lang w:val="es-MX"/>
                    </w:rPr>
                  </w:pPr>
                  <w:r w:rsidRPr="0039176F">
                    <w:rPr>
                      <w:rFonts w:ascii="Arial" w:hAnsi="Arial" w:cs="Arial"/>
                      <w:lang w:val="es-MX"/>
                    </w:rPr>
                    <w:t>Instagram: @visselvolleyclub</w:t>
                  </w:r>
                </w:p>
              </w:tc>
            </w:tr>
          </w:tbl>
          <w:p w14:paraId="480938C2" w14:textId="18DCEF56" w:rsidR="00CD281B" w:rsidRDefault="00CD281B">
            <w:pPr>
              <w:pStyle w:val="Piedepgina"/>
              <w:jc w:val="right"/>
            </w:pPr>
            <w:r w:rsidRPr="0039176F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91008" behindDoc="1" locked="0" layoutInCell="1" allowOverlap="1" wp14:anchorId="610443B2" wp14:editId="0200F38F">
                  <wp:simplePos x="0" y="0"/>
                  <wp:positionH relativeFrom="column">
                    <wp:posOffset>-1117600</wp:posOffset>
                  </wp:positionH>
                  <wp:positionV relativeFrom="paragraph">
                    <wp:posOffset>-680737</wp:posOffset>
                  </wp:positionV>
                  <wp:extent cx="8477250" cy="888365"/>
                  <wp:effectExtent l="0" t="0" r="0" b="6985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037"/>
                          <a:stretch/>
                        </pic:blipFill>
                        <pic:spPr bwMode="auto">
                          <a:xfrm>
                            <a:off x="0" y="0"/>
                            <a:ext cx="847725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</w: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Página </w: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begin"/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instrText>PAGE</w:instrTex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end"/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</w: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begin"/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instrText>NUMPAGES</w:instrTex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  <w:r w:rsidRPr="001B3CE0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2275" w:type="dxa"/>
      <w:tblInd w:w="-8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3470"/>
    </w:tblGrid>
    <w:tr w:rsidR="002E1A5A" w14:paraId="41E787FF" w14:textId="77777777" w:rsidTr="002E1A5A">
      <w:trPr>
        <w:trHeight w:val="1362"/>
      </w:trPr>
      <w:tc>
        <w:tcPr>
          <w:tcW w:w="12275" w:type="dxa"/>
          <w:tcBorders>
            <w:top w:val="nil"/>
            <w:left w:val="nil"/>
            <w:bottom w:val="nil"/>
            <w:right w:val="nil"/>
          </w:tcBorders>
        </w:tcPr>
        <w:p w14:paraId="7DCD23E8" w14:textId="77777777" w:rsidR="002E1A5A" w:rsidRDefault="002E1A5A" w:rsidP="002E1A5A">
          <w:pPr>
            <w:pStyle w:val="Piedepgina"/>
            <w:spacing w:after="0"/>
          </w:pPr>
          <w:r>
            <w:rPr>
              <w:noProof/>
              <w:lang w:bidi="es-ES"/>
            </w:rPr>
            <w:drawing>
              <wp:inline distT="0" distB="0" distL="0" distR="0" wp14:anchorId="3BB83140" wp14:editId="24462703">
                <wp:extent cx="8551368" cy="976184"/>
                <wp:effectExtent l="0" t="0" r="2540" b="0"/>
                <wp:docPr id="10" name="Imagen 10" descr="Diseño de olas verd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green-waves-17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50805" cy="1090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E4B7E" w14:textId="77777777" w:rsidR="009F4C4E" w:rsidRDefault="009F4C4E">
      <w:pPr>
        <w:spacing w:after="0" w:line="240" w:lineRule="auto"/>
      </w:pPr>
      <w:r>
        <w:separator/>
      </w:r>
    </w:p>
  </w:footnote>
  <w:footnote w:type="continuationSeparator" w:id="0">
    <w:p w14:paraId="5722406F" w14:textId="77777777" w:rsidR="009F4C4E" w:rsidRDefault="009F4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CA83F" w14:textId="0FC5E5F4" w:rsidR="008F7D82" w:rsidRDefault="002331A1">
    <w:pPr>
      <w:pStyle w:val="Encabezado"/>
    </w:pPr>
    <w:r>
      <w:rPr>
        <w:noProof/>
      </w:rPr>
      <w:pict w14:anchorId="36136C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4569485" o:spid="_x0000_s2076" type="#_x0000_t75" style="position:absolute;margin-left:0;margin-top:0;width:503.75pt;height:588.6pt;z-index:-251633664;mso-position-horizontal:center;mso-position-horizontal-relative:margin;mso-position-vertical:center;mso-position-vertical-relative:margin" o:allowincell="f">
          <v:imagedata r:id="rId1" o:title="Logo Visse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2246" w:type="dxa"/>
      <w:tblInd w:w="-8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2246"/>
    </w:tblGrid>
    <w:tr w:rsidR="00115663" w14:paraId="77A71BDE" w14:textId="77777777" w:rsidTr="00D80ACC">
      <w:trPr>
        <w:trHeight w:val="1843"/>
      </w:trPr>
      <w:tc>
        <w:tcPr>
          <w:tcW w:w="12246" w:type="dxa"/>
          <w:tcBorders>
            <w:top w:val="nil"/>
            <w:left w:val="nil"/>
            <w:bottom w:val="nil"/>
            <w:right w:val="nil"/>
          </w:tcBorders>
        </w:tcPr>
        <w:p w14:paraId="06435346" w14:textId="3665AD28" w:rsidR="00246757" w:rsidRDefault="00822450" w:rsidP="00291E9C">
          <w:pPr>
            <w:tabs>
              <w:tab w:val="left" w:pos="5280"/>
              <w:tab w:val="left" w:pos="10800"/>
            </w:tabs>
            <w:spacing w:before="240" w:line="720" w:lineRule="auto"/>
          </w:pPr>
          <w:r>
            <w:rPr>
              <w:noProof/>
            </w:rPr>
            <w:drawing>
              <wp:anchor distT="0" distB="0" distL="114300" distR="114300" simplePos="0" relativeHeight="251688960" behindDoc="0" locked="0" layoutInCell="1" allowOverlap="1" wp14:anchorId="405B80E3" wp14:editId="24CE906A">
                <wp:simplePos x="0" y="0"/>
                <wp:positionH relativeFrom="column">
                  <wp:posOffset>3345180</wp:posOffset>
                </wp:positionH>
                <wp:positionV relativeFrom="paragraph">
                  <wp:posOffset>412750</wp:posOffset>
                </wp:positionV>
                <wp:extent cx="1160145" cy="463550"/>
                <wp:effectExtent l="0" t="0" r="1905" b="0"/>
                <wp:wrapSquare wrapText="bothSides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60145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C354C3">
            <w:rPr>
              <w:noProof/>
            </w:rPr>
            <w:drawing>
              <wp:anchor distT="0" distB="0" distL="114300" distR="114300" simplePos="0" relativeHeight="251686912" behindDoc="1" locked="0" layoutInCell="1" allowOverlap="1" wp14:anchorId="488B702D" wp14:editId="38B88F7B">
                <wp:simplePos x="0" y="0"/>
                <wp:positionH relativeFrom="column">
                  <wp:posOffset>-900430</wp:posOffset>
                </wp:positionH>
                <wp:positionV relativeFrom="paragraph">
                  <wp:posOffset>-243931</wp:posOffset>
                </wp:positionV>
                <wp:extent cx="8889295" cy="1094014"/>
                <wp:effectExtent l="0" t="0" r="0" b="6350"/>
                <wp:wrapNone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240"/>
                        <a:stretch/>
                      </pic:blipFill>
                      <pic:spPr bwMode="auto">
                        <a:xfrm>
                          <a:off x="0" y="0"/>
                          <a:ext cx="8889295" cy="10940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325280">
            <w:tab/>
          </w:r>
          <w:r w:rsidR="00291E9C">
            <w:tab/>
          </w:r>
        </w:p>
        <w:p w14:paraId="6B84A75F" w14:textId="77777777" w:rsidR="00822450" w:rsidRPr="00822450" w:rsidRDefault="00822450" w:rsidP="004059A7">
          <w:pPr>
            <w:spacing w:after="0" w:line="240" w:lineRule="auto"/>
            <w:jc w:val="center"/>
            <w:rPr>
              <w:rFonts w:ascii="Arial" w:hAnsi="Arial" w:cs="Arial"/>
              <w:sz w:val="18"/>
              <w:szCs w:val="14"/>
            </w:rPr>
          </w:pPr>
        </w:p>
        <w:p w14:paraId="7AD0ABF8" w14:textId="77777777" w:rsidR="00822450" w:rsidRDefault="00822450" w:rsidP="00822450">
          <w:pPr>
            <w:spacing w:after="0" w:line="240" w:lineRule="auto"/>
            <w:jc w:val="center"/>
            <w:rPr>
              <w:rFonts w:ascii="Arial" w:hAnsi="Arial" w:cs="Arial"/>
              <w:sz w:val="14"/>
              <w:szCs w:val="6"/>
            </w:rPr>
          </w:pPr>
          <w:r>
            <w:rPr>
              <w:rFonts w:ascii="Arial" w:hAnsi="Arial" w:cs="Arial"/>
              <w:sz w:val="14"/>
              <w:szCs w:val="6"/>
            </w:rPr>
            <w:t xml:space="preserve">Reconocimiento deportivo del </w:t>
          </w:r>
          <w:r w:rsidRPr="00822450">
            <w:rPr>
              <w:rFonts w:ascii="Arial" w:hAnsi="Arial" w:cs="Arial"/>
              <w:sz w:val="14"/>
              <w:szCs w:val="6"/>
            </w:rPr>
            <w:t xml:space="preserve">IDRD </w:t>
          </w:r>
          <w:r>
            <w:rPr>
              <w:rFonts w:ascii="Arial" w:hAnsi="Arial" w:cs="Arial"/>
              <w:sz w:val="14"/>
              <w:szCs w:val="6"/>
            </w:rPr>
            <w:t>001 del 2024</w:t>
          </w:r>
        </w:p>
        <w:p w14:paraId="718ADF58" w14:textId="53A2863D" w:rsidR="004059A7" w:rsidRPr="00822450" w:rsidRDefault="00822450" w:rsidP="00822450">
          <w:pPr>
            <w:spacing w:after="0" w:line="240" w:lineRule="auto"/>
            <w:jc w:val="center"/>
            <w:rPr>
              <w:rFonts w:ascii="Arial" w:hAnsi="Arial" w:cs="Arial"/>
              <w:sz w:val="14"/>
              <w:szCs w:val="10"/>
            </w:rPr>
          </w:pPr>
          <w:r>
            <w:rPr>
              <w:rFonts w:ascii="Arial" w:hAnsi="Arial" w:cs="Arial"/>
              <w:sz w:val="14"/>
              <w:szCs w:val="10"/>
            </w:rPr>
            <w:t>Res.</w:t>
          </w:r>
          <w:r w:rsidR="004059A7" w:rsidRPr="00822450">
            <w:rPr>
              <w:rFonts w:ascii="Arial" w:hAnsi="Arial" w:cs="Arial"/>
              <w:sz w:val="14"/>
              <w:szCs w:val="10"/>
            </w:rPr>
            <w:t xml:space="preserve"> Liga de </w:t>
          </w:r>
          <w:r w:rsidRPr="00822450">
            <w:rPr>
              <w:rFonts w:ascii="Arial" w:hAnsi="Arial" w:cs="Arial"/>
              <w:sz w:val="14"/>
              <w:szCs w:val="10"/>
            </w:rPr>
            <w:t>V</w:t>
          </w:r>
          <w:r w:rsidR="004059A7" w:rsidRPr="00822450">
            <w:rPr>
              <w:rFonts w:ascii="Arial" w:hAnsi="Arial" w:cs="Arial"/>
              <w:sz w:val="14"/>
              <w:szCs w:val="10"/>
            </w:rPr>
            <w:t>oleibol de Bogotá</w:t>
          </w:r>
          <w:r>
            <w:rPr>
              <w:rFonts w:ascii="Arial" w:hAnsi="Arial" w:cs="Arial"/>
              <w:sz w:val="14"/>
              <w:szCs w:val="10"/>
            </w:rPr>
            <w:t xml:space="preserve"> </w:t>
          </w:r>
          <w:r w:rsidR="004059A7" w:rsidRPr="00822450">
            <w:rPr>
              <w:rFonts w:ascii="Arial" w:hAnsi="Arial" w:cs="Arial"/>
              <w:sz w:val="14"/>
              <w:szCs w:val="10"/>
            </w:rPr>
            <w:t>102 del 2024</w:t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3AD09" w14:textId="1A1045EB" w:rsidR="00E71405" w:rsidRDefault="002331A1">
    <w:r>
      <w:rPr>
        <w:noProof/>
        <w:lang w:bidi="es-ES"/>
      </w:rPr>
      <w:pict w14:anchorId="7D570E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4569484" o:spid="_x0000_s2075" type="#_x0000_t75" style="position:absolute;margin-left:0;margin-top:0;width:503.75pt;height:588.6pt;z-index:-251634688;mso-position-horizontal:center;mso-position-horizontal-relative:margin;mso-position-vertical:center;mso-position-vertical-relative:margin" o:allowincell="f">
          <v:imagedata r:id="rId1" o:title="Logo Vissel" gain="19661f" blacklevel="22938f"/>
          <w10:wrap anchorx="margin" anchory="margin"/>
        </v:shape>
      </w:pict>
    </w:r>
    <w:r w:rsidR="007E3A99">
      <w:rPr>
        <w:lang w:bidi="es-ES"/>
      </w:rP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638385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E181AE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86C1F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5A2BB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A10E5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798133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BECF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E54A4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D28E3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DE09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57A0979"/>
    <w:multiLevelType w:val="hybridMultilevel"/>
    <w:tmpl w:val="1DBC30E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D294FB7"/>
    <w:multiLevelType w:val="hybridMultilevel"/>
    <w:tmpl w:val="6D421138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ocumentProtection w:edit="readOnly" w:enforcement="1" w:cryptProviderType="rsaAES" w:cryptAlgorithmClass="hash" w:cryptAlgorithmType="typeAny" w:cryptAlgorithmSid="14" w:cryptSpinCount="100000" w:hash="s0TSpY2Do7gEPcT5EXMqOKw8wnc+W/vtYYluF7SE86gpTkY01+n+3NnvFL56N0GuQ8zsQU+Z+0/eyemwCi09+w==" w:salt="s9LyJUtdiFmLxM4BJqfBBg=="/>
  <w:defaultTabStop w:val="720"/>
  <w:hyphenationZone w:val="425"/>
  <w:characterSpacingControl w:val="doNotCompress"/>
  <w:hdrShapeDefaults>
    <o:shapedefaults v:ext="edit" spidmax="208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276"/>
    <w:rsid w:val="000216C8"/>
    <w:rsid w:val="00055DDD"/>
    <w:rsid w:val="00066E19"/>
    <w:rsid w:val="00071BD4"/>
    <w:rsid w:val="000832EA"/>
    <w:rsid w:val="0009536A"/>
    <w:rsid w:val="000A27F2"/>
    <w:rsid w:val="000B4BF8"/>
    <w:rsid w:val="000B720A"/>
    <w:rsid w:val="000F2898"/>
    <w:rsid w:val="00100848"/>
    <w:rsid w:val="00115663"/>
    <w:rsid w:val="0011599D"/>
    <w:rsid w:val="00133E81"/>
    <w:rsid w:val="00150565"/>
    <w:rsid w:val="00152A5A"/>
    <w:rsid w:val="001662E6"/>
    <w:rsid w:val="00182AF7"/>
    <w:rsid w:val="0018315D"/>
    <w:rsid w:val="001A08F5"/>
    <w:rsid w:val="001B3CE0"/>
    <w:rsid w:val="001B6AF2"/>
    <w:rsid w:val="001C6BE0"/>
    <w:rsid w:val="001D2B13"/>
    <w:rsid w:val="001D5AF5"/>
    <w:rsid w:val="001F494B"/>
    <w:rsid w:val="00213EAB"/>
    <w:rsid w:val="00215D1D"/>
    <w:rsid w:val="0021689B"/>
    <w:rsid w:val="00227844"/>
    <w:rsid w:val="002331A1"/>
    <w:rsid w:val="00236E96"/>
    <w:rsid w:val="00240736"/>
    <w:rsid w:val="00246757"/>
    <w:rsid w:val="00275257"/>
    <w:rsid w:val="00280813"/>
    <w:rsid w:val="002812CE"/>
    <w:rsid w:val="00284AAA"/>
    <w:rsid w:val="00291E9C"/>
    <w:rsid w:val="00293FB1"/>
    <w:rsid w:val="002973B7"/>
    <w:rsid w:val="002D7419"/>
    <w:rsid w:val="002D7F70"/>
    <w:rsid w:val="002E1A5A"/>
    <w:rsid w:val="002E68B5"/>
    <w:rsid w:val="00306EB9"/>
    <w:rsid w:val="0031000A"/>
    <w:rsid w:val="00312210"/>
    <w:rsid w:val="00322ED4"/>
    <w:rsid w:val="00324277"/>
    <w:rsid w:val="00325280"/>
    <w:rsid w:val="00327864"/>
    <w:rsid w:val="003516F5"/>
    <w:rsid w:val="00361777"/>
    <w:rsid w:val="00361FC2"/>
    <w:rsid w:val="00375843"/>
    <w:rsid w:val="0039176F"/>
    <w:rsid w:val="003A2AB1"/>
    <w:rsid w:val="003B3728"/>
    <w:rsid w:val="003C2000"/>
    <w:rsid w:val="003F7C02"/>
    <w:rsid w:val="004059A7"/>
    <w:rsid w:val="00405D9D"/>
    <w:rsid w:val="004121CC"/>
    <w:rsid w:val="004160FC"/>
    <w:rsid w:val="00431715"/>
    <w:rsid w:val="004330B6"/>
    <w:rsid w:val="004459B1"/>
    <w:rsid w:val="00457CE6"/>
    <w:rsid w:val="00462B54"/>
    <w:rsid w:val="004673D1"/>
    <w:rsid w:val="00472C1A"/>
    <w:rsid w:val="00481A09"/>
    <w:rsid w:val="00484B4E"/>
    <w:rsid w:val="004A2692"/>
    <w:rsid w:val="004C1B75"/>
    <w:rsid w:val="004C595E"/>
    <w:rsid w:val="004D495C"/>
    <w:rsid w:val="004E72B8"/>
    <w:rsid w:val="004F19C8"/>
    <w:rsid w:val="005014DB"/>
    <w:rsid w:val="00512F92"/>
    <w:rsid w:val="005145DA"/>
    <w:rsid w:val="00525205"/>
    <w:rsid w:val="00525BE5"/>
    <w:rsid w:val="005348CB"/>
    <w:rsid w:val="00535A9A"/>
    <w:rsid w:val="00536C94"/>
    <w:rsid w:val="00551026"/>
    <w:rsid w:val="00565E25"/>
    <w:rsid w:val="00571E77"/>
    <w:rsid w:val="00576382"/>
    <w:rsid w:val="005975FF"/>
    <w:rsid w:val="005B014E"/>
    <w:rsid w:val="005B1759"/>
    <w:rsid w:val="005C4570"/>
    <w:rsid w:val="00615911"/>
    <w:rsid w:val="00620729"/>
    <w:rsid w:val="00632771"/>
    <w:rsid w:val="00642485"/>
    <w:rsid w:val="00662B66"/>
    <w:rsid w:val="0066779A"/>
    <w:rsid w:val="00672510"/>
    <w:rsid w:val="00673242"/>
    <w:rsid w:val="006755DB"/>
    <w:rsid w:val="00691768"/>
    <w:rsid w:val="00692E59"/>
    <w:rsid w:val="006F0367"/>
    <w:rsid w:val="006F4A04"/>
    <w:rsid w:val="006F67BF"/>
    <w:rsid w:val="00700AC1"/>
    <w:rsid w:val="007238CB"/>
    <w:rsid w:val="00736293"/>
    <w:rsid w:val="007751DC"/>
    <w:rsid w:val="007C00CA"/>
    <w:rsid w:val="007C4A68"/>
    <w:rsid w:val="007D6117"/>
    <w:rsid w:val="007E0D6E"/>
    <w:rsid w:val="007E3A99"/>
    <w:rsid w:val="007F1F0A"/>
    <w:rsid w:val="00817B27"/>
    <w:rsid w:val="00822450"/>
    <w:rsid w:val="00836C6D"/>
    <w:rsid w:val="0085085C"/>
    <w:rsid w:val="008508A7"/>
    <w:rsid w:val="00857655"/>
    <w:rsid w:val="00857776"/>
    <w:rsid w:val="008646C9"/>
    <w:rsid w:val="008658F6"/>
    <w:rsid w:val="00865BB5"/>
    <w:rsid w:val="00866701"/>
    <w:rsid w:val="008704D9"/>
    <w:rsid w:val="008705C0"/>
    <w:rsid w:val="008945AC"/>
    <w:rsid w:val="008946EB"/>
    <w:rsid w:val="008A4FB6"/>
    <w:rsid w:val="008A7546"/>
    <w:rsid w:val="008C2D81"/>
    <w:rsid w:val="008C5E60"/>
    <w:rsid w:val="008D27FD"/>
    <w:rsid w:val="008D2CC9"/>
    <w:rsid w:val="008F7D82"/>
    <w:rsid w:val="00917A74"/>
    <w:rsid w:val="009439AA"/>
    <w:rsid w:val="00954021"/>
    <w:rsid w:val="009815B8"/>
    <w:rsid w:val="00996CA9"/>
    <w:rsid w:val="009B3BF4"/>
    <w:rsid w:val="009B6071"/>
    <w:rsid w:val="009D1FEF"/>
    <w:rsid w:val="009F0BCD"/>
    <w:rsid w:val="009F3B5B"/>
    <w:rsid w:val="009F4C4E"/>
    <w:rsid w:val="00A04785"/>
    <w:rsid w:val="00A34B89"/>
    <w:rsid w:val="00A35E4E"/>
    <w:rsid w:val="00A45E55"/>
    <w:rsid w:val="00A50260"/>
    <w:rsid w:val="00A516C1"/>
    <w:rsid w:val="00A66D48"/>
    <w:rsid w:val="00A76A69"/>
    <w:rsid w:val="00A84C7D"/>
    <w:rsid w:val="00A95587"/>
    <w:rsid w:val="00A95E80"/>
    <w:rsid w:val="00AA33E9"/>
    <w:rsid w:val="00AD00AE"/>
    <w:rsid w:val="00AD1DFF"/>
    <w:rsid w:val="00AE349D"/>
    <w:rsid w:val="00AE527D"/>
    <w:rsid w:val="00AF09E7"/>
    <w:rsid w:val="00B22EC4"/>
    <w:rsid w:val="00B43FD4"/>
    <w:rsid w:val="00B54EAE"/>
    <w:rsid w:val="00B552FE"/>
    <w:rsid w:val="00BA5A05"/>
    <w:rsid w:val="00BB1681"/>
    <w:rsid w:val="00BC06ED"/>
    <w:rsid w:val="00BC2250"/>
    <w:rsid w:val="00BC5C0E"/>
    <w:rsid w:val="00BF44CE"/>
    <w:rsid w:val="00C02740"/>
    <w:rsid w:val="00C11ADD"/>
    <w:rsid w:val="00C1270B"/>
    <w:rsid w:val="00C269A5"/>
    <w:rsid w:val="00C354C3"/>
    <w:rsid w:val="00C6625A"/>
    <w:rsid w:val="00C77030"/>
    <w:rsid w:val="00C80ACB"/>
    <w:rsid w:val="00CA3E39"/>
    <w:rsid w:val="00CB24A6"/>
    <w:rsid w:val="00CC2306"/>
    <w:rsid w:val="00CD281B"/>
    <w:rsid w:val="00CD7BC9"/>
    <w:rsid w:val="00CE2CAB"/>
    <w:rsid w:val="00CF3CB4"/>
    <w:rsid w:val="00D2743B"/>
    <w:rsid w:val="00D347D6"/>
    <w:rsid w:val="00D53983"/>
    <w:rsid w:val="00D55F97"/>
    <w:rsid w:val="00D72086"/>
    <w:rsid w:val="00D7311B"/>
    <w:rsid w:val="00D80ACC"/>
    <w:rsid w:val="00D82D81"/>
    <w:rsid w:val="00D904CD"/>
    <w:rsid w:val="00DA4725"/>
    <w:rsid w:val="00DA49B4"/>
    <w:rsid w:val="00DB30D5"/>
    <w:rsid w:val="00DC4813"/>
    <w:rsid w:val="00DC7D62"/>
    <w:rsid w:val="00DE3E34"/>
    <w:rsid w:val="00DF1276"/>
    <w:rsid w:val="00E0300E"/>
    <w:rsid w:val="00E041D6"/>
    <w:rsid w:val="00E32718"/>
    <w:rsid w:val="00E71405"/>
    <w:rsid w:val="00E802A8"/>
    <w:rsid w:val="00E829D3"/>
    <w:rsid w:val="00E848A2"/>
    <w:rsid w:val="00EB2A79"/>
    <w:rsid w:val="00EB7282"/>
    <w:rsid w:val="00EC3E43"/>
    <w:rsid w:val="00EE5DB4"/>
    <w:rsid w:val="00F01768"/>
    <w:rsid w:val="00F0271C"/>
    <w:rsid w:val="00F11661"/>
    <w:rsid w:val="00F13430"/>
    <w:rsid w:val="00F440ED"/>
    <w:rsid w:val="00F47E37"/>
    <w:rsid w:val="00F53EEE"/>
    <w:rsid w:val="00F55AE6"/>
    <w:rsid w:val="00F566F0"/>
    <w:rsid w:val="00F57D63"/>
    <w:rsid w:val="00F67927"/>
    <w:rsid w:val="00F80F0B"/>
    <w:rsid w:val="00F83039"/>
    <w:rsid w:val="00F87567"/>
    <w:rsid w:val="00FA5F92"/>
    <w:rsid w:val="00FC44C5"/>
    <w:rsid w:val="00FC7D5D"/>
    <w:rsid w:val="00FE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2"/>
    <o:shapelayout v:ext="edit">
      <o:idmap v:ext="edit" data="1"/>
    </o:shapelayout>
  </w:shapeDefaults>
  <w:decimalSymbol w:val=","/>
  <w:listSeparator w:val=";"/>
  <w14:docId w14:val="4643E19C"/>
  <w15:chartTrackingRefBased/>
  <w15:docId w15:val="{EA0F7DB1-2BC0-45C3-9237-3719351AD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5" w:unhideWhenUsed="1" w:qFormat="1"/>
    <w:lsdException w:name="Signature" w:semiHidden="1" w:uiPriority="6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9AA"/>
    <w:rPr>
      <w:color w:val="000000" w:themeColor="text1"/>
      <w:sz w:val="24"/>
    </w:rPr>
  </w:style>
  <w:style w:type="paragraph" w:styleId="Ttulo1">
    <w:name w:val="heading 1"/>
    <w:basedOn w:val="Normal"/>
    <w:next w:val="Informacindecontacto"/>
    <w:link w:val="Ttulo1Car"/>
    <w:uiPriority w:val="1"/>
    <w:qFormat/>
    <w:rsid w:val="002E1A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3D5157" w:themeColor="accent2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1"/>
    <w:semiHidden/>
    <w:unhideWhenUsed/>
    <w:qFormat/>
    <w:rsid w:val="00FA5F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4F6228" w:themeColor="accent6" w:themeShade="8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1"/>
    <w:semiHidden/>
    <w:unhideWhenUsed/>
    <w:qFormat/>
    <w:rsid w:val="00FA5F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F6228" w:themeColor="accent6" w:themeShade="80"/>
      <w:szCs w:val="24"/>
    </w:rPr>
  </w:style>
  <w:style w:type="paragraph" w:styleId="Ttulo4">
    <w:name w:val="heading 4"/>
    <w:basedOn w:val="Normal"/>
    <w:next w:val="Normal"/>
    <w:link w:val="Ttulo4Car"/>
    <w:uiPriority w:val="1"/>
    <w:semiHidden/>
    <w:unhideWhenUsed/>
    <w:qFormat/>
    <w:rsid w:val="00FA5F9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F6228" w:themeColor="accent6" w:themeShade="80"/>
    </w:rPr>
  </w:style>
  <w:style w:type="paragraph" w:styleId="Ttulo5">
    <w:name w:val="heading 5"/>
    <w:basedOn w:val="Normal"/>
    <w:next w:val="Normal"/>
    <w:link w:val="Ttulo5Car"/>
    <w:uiPriority w:val="1"/>
    <w:semiHidden/>
    <w:unhideWhenUsed/>
    <w:qFormat/>
    <w:rsid w:val="00FA5F92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color w:val="4F6228" w:themeColor="accent6" w:themeShade="80"/>
    </w:rPr>
  </w:style>
  <w:style w:type="paragraph" w:styleId="Ttulo6">
    <w:name w:val="heading 6"/>
    <w:basedOn w:val="Normal"/>
    <w:next w:val="Normal"/>
    <w:link w:val="Ttulo6Car"/>
    <w:uiPriority w:val="1"/>
    <w:semiHidden/>
    <w:unhideWhenUsed/>
    <w:qFormat/>
    <w:rsid w:val="00FA5F9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color w:val="4F6228" w:themeColor="accent6" w:themeShade="80"/>
    </w:rPr>
  </w:style>
  <w:style w:type="paragraph" w:styleId="Ttulo7">
    <w:name w:val="heading 7"/>
    <w:basedOn w:val="Normal"/>
    <w:next w:val="Normal"/>
    <w:link w:val="Ttulo7Car"/>
    <w:uiPriority w:val="1"/>
    <w:semiHidden/>
    <w:unhideWhenUsed/>
    <w:qFormat/>
    <w:rsid w:val="00FA5F9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F6228" w:themeColor="accent6" w:themeShade="80"/>
    </w:rPr>
  </w:style>
  <w:style w:type="paragraph" w:styleId="Ttulo8">
    <w:name w:val="heading 8"/>
    <w:basedOn w:val="Normal"/>
    <w:next w:val="Normal"/>
    <w:link w:val="Ttulo8Car"/>
    <w:uiPriority w:val="1"/>
    <w:semiHidden/>
    <w:unhideWhenUsed/>
    <w:qFormat/>
    <w:rsid w:val="00D90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1"/>
    <w:semiHidden/>
    <w:unhideWhenUsed/>
    <w:qFormat/>
    <w:rsid w:val="00D90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2E1A5A"/>
    <w:rPr>
      <w:rFonts w:asciiTheme="majorHAnsi" w:eastAsiaTheme="majorEastAsia" w:hAnsiTheme="majorHAnsi" w:cstheme="majorBidi"/>
      <w:bCs/>
      <w:color w:val="3D5157" w:themeColor="accent2"/>
      <w:sz w:val="36"/>
      <w:szCs w:val="28"/>
    </w:rPr>
  </w:style>
  <w:style w:type="paragraph" w:styleId="TtuloTDC">
    <w:name w:val="TOC Heading"/>
    <w:basedOn w:val="Ttulo1"/>
    <w:next w:val="Normal"/>
    <w:uiPriority w:val="39"/>
    <w:semiHidden/>
    <w:unhideWhenUsed/>
    <w:qFormat/>
    <w:pPr>
      <w:outlineLvl w:val="9"/>
    </w:pPr>
    <w:rPr>
      <w:bCs w:val="0"/>
      <w:szCs w:val="32"/>
    </w:rPr>
  </w:style>
  <w:style w:type="paragraph" w:styleId="Encabezado">
    <w:name w:val="header"/>
    <w:basedOn w:val="Normal"/>
    <w:link w:val="EncabezadoCar"/>
    <w:uiPriority w:val="99"/>
    <w:unhideWhenUsed/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after="40"/>
      <w:jc w:val="center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customStyle="1" w:styleId="Informacindecontacto">
    <w:name w:val="Información de contacto"/>
    <w:basedOn w:val="Normal"/>
    <w:uiPriority w:val="2"/>
    <w:qFormat/>
    <w:rsid w:val="000F2898"/>
    <w:pPr>
      <w:spacing w:after="0"/>
      <w:contextualSpacing/>
    </w:pPr>
    <w:rPr>
      <w:rFonts w:eastAsiaTheme="minorEastAsia"/>
      <w:color w:val="607E4C" w:themeColor="accent4"/>
    </w:rPr>
  </w:style>
  <w:style w:type="paragraph" w:styleId="Cierre">
    <w:name w:val="Closing"/>
    <w:basedOn w:val="Normal"/>
    <w:next w:val="Firma"/>
    <w:link w:val="CierreCar"/>
    <w:uiPriority w:val="5"/>
    <w:qFormat/>
    <w:rsid w:val="002E1A5A"/>
    <w:pPr>
      <w:spacing w:before="720"/>
    </w:pPr>
    <w:rPr>
      <w:rFonts w:eastAsiaTheme="minorEastAsia"/>
      <w:bCs/>
      <w:szCs w:val="18"/>
    </w:rPr>
  </w:style>
  <w:style w:type="character" w:customStyle="1" w:styleId="CierreCar">
    <w:name w:val="Cierre Car"/>
    <w:basedOn w:val="Fuentedeprrafopredeter"/>
    <w:link w:val="Cierre"/>
    <w:uiPriority w:val="5"/>
    <w:rsid w:val="002E1A5A"/>
    <w:rPr>
      <w:rFonts w:eastAsiaTheme="minorEastAsia"/>
      <w:bCs/>
      <w:color w:val="000000" w:themeColor="text1"/>
      <w:sz w:val="24"/>
      <w:szCs w:val="18"/>
    </w:rPr>
  </w:style>
  <w:style w:type="paragraph" w:styleId="Firma">
    <w:name w:val="Signature"/>
    <w:basedOn w:val="Normal"/>
    <w:next w:val="Normal"/>
    <w:link w:val="FirmaCar"/>
    <w:uiPriority w:val="6"/>
    <w:qFormat/>
    <w:pPr>
      <w:spacing w:before="720" w:after="280"/>
      <w:contextualSpacing/>
    </w:pPr>
    <w:rPr>
      <w:rFonts w:eastAsiaTheme="minorEastAsia"/>
      <w:bCs/>
      <w:szCs w:val="18"/>
    </w:rPr>
  </w:style>
  <w:style w:type="character" w:customStyle="1" w:styleId="FirmaCar">
    <w:name w:val="Firma Car"/>
    <w:basedOn w:val="Fuentedeprrafopredeter"/>
    <w:link w:val="Firma"/>
    <w:uiPriority w:val="6"/>
    <w:rPr>
      <w:rFonts w:eastAsiaTheme="minorEastAsia"/>
      <w:bCs/>
      <w:szCs w:val="18"/>
    </w:rPr>
  </w:style>
  <w:style w:type="paragraph" w:styleId="Saludo">
    <w:name w:val="Salutation"/>
    <w:basedOn w:val="Normal"/>
    <w:next w:val="Normal"/>
    <w:link w:val="SaludoCar"/>
    <w:uiPriority w:val="4"/>
    <w:qFormat/>
    <w:rsid w:val="00E32718"/>
    <w:pPr>
      <w:spacing w:before="440" w:after="180"/>
    </w:pPr>
    <w:rPr>
      <w:rFonts w:eastAsiaTheme="minorEastAsia"/>
      <w:bCs/>
      <w:szCs w:val="18"/>
    </w:rPr>
  </w:style>
  <w:style w:type="character" w:customStyle="1" w:styleId="SaludoCar">
    <w:name w:val="Saludo Car"/>
    <w:basedOn w:val="Fuentedeprrafopredeter"/>
    <w:link w:val="Saludo"/>
    <w:uiPriority w:val="4"/>
    <w:rsid w:val="00E32718"/>
    <w:rPr>
      <w:rFonts w:eastAsiaTheme="minorEastAsia"/>
      <w:bCs/>
      <w:color w:val="000000" w:themeColor="text1"/>
      <w:sz w:val="24"/>
      <w:szCs w:val="18"/>
    </w:rPr>
  </w:style>
  <w:style w:type="character" w:styleId="Textoennegrita">
    <w:name w:val="Strong"/>
    <w:basedOn w:val="Fuentedeprrafopredeter"/>
    <w:uiPriority w:val="22"/>
    <w:qFormat/>
    <w:rPr>
      <w:b/>
      <w:bCs/>
      <w:color w:val="3D5157" w:themeColor="accent2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character" w:customStyle="1" w:styleId="Ttulo2Car">
    <w:name w:val="Título 2 Car"/>
    <w:basedOn w:val="Fuentedeprrafopredeter"/>
    <w:link w:val="Ttulo2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6"/>
      <w:szCs w:val="26"/>
    </w:rPr>
  </w:style>
  <w:style w:type="table" w:styleId="Tablaconcuadrcula">
    <w:name w:val="Table Grid"/>
    <w:basedOn w:val="Tablanormal"/>
    <w:uiPriority w:val="39"/>
    <w:rsid w:val="00312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ar">
    <w:name w:val="Título 4 Car"/>
    <w:basedOn w:val="Fuentedeprrafopredeter"/>
    <w:link w:val="Ttulo4"/>
    <w:uiPriority w:val="1"/>
    <w:semiHidden/>
    <w:rsid w:val="00FA5F92"/>
    <w:rPr>
      <w:rFonts w:asciiTheme="majorHAnsi" w:eastAsiaTheme="majorEastAsia" w:hAnsiTheme="majorHAnsi" w:cstheme="majorBidi"/>
      <w:i/>
      <w:iCs/>
      <w:color w:val="4F6228" w:themeColor="accent6" w:themeShade="80"/>
      <w:sz w:val="24"/>
    </w:rPr>
  </w:style>
  <w:style w:type="character" w:customStyle="1" w:styleId="Ttulo5Car">
    <w:name w:val="Título 5 Car"/>
    <w:basedOn w:val="Fuentedeprrafopredeter"/>
    <w:link w:val="Ttulo5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4"/>
    </w:rPr>
  </w:style>
  <w:style w:type="character" w:customStyle="1" w:styleId="Ttulo6Car">
    <w:name w:val="Título 6 Car"/>
    <w:basedOn w:val="Fuentedeprrafopredeter"/>
    <w:link w:val="Ttulo6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4"/>
    </w:rPr>
  </w:style>
  <w:style w:type="character" w:customStyle="1" w:styleId="Ttulo3Car">
    <w:name w:val="Título 3 Car"/>
    <w:basedOn w:val="Fuentedeprrafopredeter"/>
    <w:link w:val="Ttulo3"/>
    <w:uiPriority w:val="1"/>
    <w:semiHidden/>
    <w:rsid w:val="00FA5F92"/>
    <w:rPr>
      <w:rFonts w:asciiTheme="majorHAnsi" w:eastAsiaTheme="majorEastAsia" w:hAnsiTheme="majorHAnsi" w:cstheme="majorBidi"/>
      <w:color w:val="4F6228" w:themeColor="accent6" w:themeShade="80"/>
      <w:sz w:val="24"/>
      <w:szCs w:val="24"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0F2898"/>
    <w:rPr>
      <w:i/>
      <w:iCs/>
      <w:color w:val="4F6228" w:themeColor="accent6" w:themeShade="80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0F2898"/>
    <w:pPr>
      <w:pBdr>
        <w:top w:val="single" w:sz="4" w:space="10" w:color="4F6228" w:themeColor="accent6" w:themeShade="80"/>
        <w:bottom w:val="single" w:sz="4" w:space="10" w:color="4F6228" w:themeColor="accent6" w:themeShade="80"/>
      </w:pBdr>
      <w:spacing w:before="360" w:after="360"/>
      <w:ind w:left="864" w:right="864"/>
      <w:jc w:val="center"/>
    </w:pPr>
    <w:rPr>
      <w:i/>
      <w:iCs/>
      <w:color w:val="3C5020" w:themeColor="accent5" w:themeShade="80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0F2898"/>
    <w:rPr>
      <w:i/>
      <w:iCs/>
      <w:color w:val="3C5020" w:themeColor="accent5" w:themeShade="80"/>
      <w:sz w:val="24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0F2898"/>
    <w:rPr>
      <w:b/>
      <w:bCs/>
      <w:caps w:val="0"/>
      <w:smallCaps/>
      <w:color w:val="3C5020" w:themeColor="accent5" w:themeShade="80"/>
      <w:spacing w:val="5"/>
    </w:rPr>
  </w:style>
  <w:style w:type="paragraph" w:styleId="Textodebloque">
    <w:name w:val="Block Text"/>
    <w:basedOn w:val="Normal"/>
    <w:uiPriority w:val="99"/>
    <w:semiHidden/>
    <w:unhideWhenUsed/>
    <w:rsid w:val="000F2898"/>
    <w:pPr>
      <w:pBdr>
        <w:top w:val="single" w:sz="2" w:space="10" w:color="3C5020" w:themeColor="accent5" w:themeShade="80"/>
        <w:left w:val="single" w:sz="2" w:space="10" w:color="3C5020" w:themeColor="accent5" w:themeShade="80"/>
        <w:bottom w:val="single" w:sz="2" w:space="10" w:color="3C5020" w:themeColor="accent5" w:themeShade="80"/>
        <w:right w:val="single" w:sz="2" w:space="10" w:color="3C5020" w:themeColor="accent5" w:themeShade="80"/>
      </w:pBdr>
      <w:ind w:left="1152" w:right="1152"/>
    </w:pPr>
    <w:rPr>
      <w:rFonts w:eastAsiaTheme="minorEastAsia"/>
      <w:i/>
      <w:iCs/>
      <w:color w:val="3C5020" w:themeColor="accent5" w:themeShade="80"/>
    </w:rPr>
  </w:style>
  <w:style w:type="character" w:styleId="Hipervnculovisitado">
    <w:name w:val="FollowedHyperlink"/>
    <w:basedOn w:val="Fuentedeprrafopredeter"/>
    <w:uiPriority w:val="99"/>
    <w:semiHidden/>
    <w:unhideWhenUsed/>
    <w:rsid w:val="000F2898"/>
    <w:rPr>
      <w:color w:val="4F6228" w:themeColor="accent6" w:themeShade="80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9439AA"/>
    <w:rPr>
      <w:color w:val="3D5157" w:themeColor="accent2"/>
      <w:u w:val="single"/>
    </w:rPr>
  </w:style>
  <w:style w:type="character" w:styleId="Ttulodellibro">
    <w:name w:val="Book Title"/>
    <w:basedOn w:val="Fuentedeprrafopredeter"/>
    <w:uiPriority w:val="33"/>
    <w:semiHidden/>
    <w:unhideWhenUsed/>
    <w:qFormat/>
    <w:rsid w:val="00D904CD"/>
    <w:rPr>
      <w:b/>
      <w:bCs/>
      <w:i/>
      <w:iCs/>
      <w:spacing w:val="5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D904CD"/>
    <w:pPr>
      <w:spacing w:after="200" w:line="240" w:lineRule="auto"/>
    </w:pPr>
    <w:rPr>
      <w:i/>
      <w:iCs/>
      <w:color w:val="2F4158" w:themeColor="text2"/>
      <w:sz w:val="18"/>
      <w:szCs w:val="18"/>
    </w:rPr>
  </w:style>
  <w:style w:type="character" w:styleId="nfasis">
    <w:name w:val="Emphasis"/>
    <w:basedOn w:val="Fuentedeprrafopredeter"/>
    <w:uiPriority w:val="20"/>
    <w:semiHidden/>
    <w:unhideWhenUsed/>
    <w:qFormat/>
    <w:rsid w:val="00D904CD"/>
    <w:rPr>
      <w:i/>
      <w:iCs/>
    </w:rPr>
  </w:style>
  <w:style w:type="character" w:customStyle="1" w:styleId="Ttulo7Car">
    <w:name w:val="Título 7 Car"/>
    <w:basedOn w:val="Fuentedeprrafopredeter"/>
    <w:link w:val="Ttulo7"/>
    <w:uiPriority w:val="1"/>
    <w:semiHidden/>
    <w:rsid w:val="00FA5F92"/>
    <w:rPr>
      <w:rFonts w:asciiTheme="majorHAnsi" w:eastAsiaTheme="majorEastAsia" w:hAnsiTheme="majorHAnsi" w:cstheme="majorBidi"/>
      <w:i/>
      <w:iCs/>
      <w:color w:val="4F6228" w:themeColor="accent6" w:themeShade="80"/>
      <w:sz w:val="24"/>
    </w:rPr>
  </w:style>
  <w:style w:type="character" w:customStyle="1" w:styleId="Ttulo8Car">
    <w:name w:val="Título 8 Car"/>
    <w:basedOn w:val="Fuentedeprrafopredeter"/>
    <w:link w:val="Ttulo8"/>
    <w:uiPriority w:val="1"/>
    <w:semiHidden/>
    <w:rsid w:val="00D904C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1"/>
    <w:semiHidden/>
    <w:rsid w:val="00D904C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rrafodelista">
    <w:name w:val="List Paragraph"/>
    <w:basedOn w:val="Normal"/>
    <w:uiPriority w:val="34"/>
    <w:unhideWhenUsed/>
    <w:qFormat/>
    <w:rsid w:val="00D904CD"/>
    <w:pPr>
      <w:ind w:left="720"/>
      <w:contextualSpacing/>
    </w:pPr>
  </w:style>
  <w:style w:type="paragraph" w:styleId="Sinespaciado">
    <w:name w:val="No Spacing"/>
    <w:uiPriority w:val="1"/>
    <w:semiHidden/>
    <w:unhideWhenUsed/>
    <w:qFormat/>
    <w:rsid w:val="00D904CD"/>
    <w:pPr>
      <w:spacing w:after="0" w:line="240" w:lineRule="auto"/>
    </w:pPr>
    <w:rPr>
      <w:color w:val="000000" w:themeColor="text1"/>
      <w:sz w:val="24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D904C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D904CD"/>
    <w:rPr>
      <w:i/>
      <w:iCs/>
      <w:color w:val="404040" w:themeColor="text1" w:themeTint="BF"/>
      <w:sz w:val="24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D904CD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D904CD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nfasissutil">
    <w:name w:val="Subtle Emphasis"/>
    <w:basedOn w:val="Fuentedeprrafopredeter"/>
    <w:uiPriority w:val="19"/>
    <w:semiHidden/>
    <w:unhideWhenUsed/>
    <w:qFormat/>
    <w:rsid w:val="00D904CD"/>
    <w:rPr>
      <w:i/>
      <w:iCs/>
      <w:color w:val="404040" w:themeColor="text1" w:themeTint="BF"/>
    </w:rPr>
  </w:style>
  <w:style w:type="character" w:styleId="Referenciasutil">
    <w:name w:val="Subtle Reference"/>
    <w:basedOn w:val="Fuentedeprrafopredeter"/>
    <w:uiPriority w:val="31"/>
    <w:semiHidden/>
    <w:unhideWhenUsed/>
    <w:qFormat/>
    <w:rsid w:val="00D904CD"/>
    <w:rPr>
      <w:smallCaps/>
      <w:color w:val="5A5A5A" w:themeColor="text1" w:themeTint="A5"/>
    </w:rPr>
  </w:style>
  <w:style w:type="paragraph" w:styleId="Ttulo">
    <w:name w:val="Title"/>
    <w:basedOn w:val="Normal"/>
    <w:next w:val="Normal"/>
    <w:link w:val="TtuloCar"/>
    <w:uiPriority w:val="10"/>
    <w:semiHidden/>
    <w:unhideWhenUsed/>
    <w:qFormat/>
    <w:rsid w:val="00D904CD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D90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CA3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zet\AppData\Roaming\Microsoft\Templates\Membrete%20(dise&#241;o%20onda%20verde).dotx" TargetMode="External"/></Relationships>
</file>

<file path=word/theme/theme1.xml><?xml version="1.0" encoding="utf-8"?>
<a:theme xmlns:a="http://schemas.openxmlformats.org/drawingml/2006/main" name="Green Wave">
  <a:themeElements>
    <a:clrScheme name="Custom 24">
      <a:dk1>
        <a:sysClr val="windowText" lastClr="000000"/>
      </a:dk1>
      <a:lt1>
        <a:sysClr val="window" lastClr="FFFFFF"/>
      </a:lt1>
      <a:dk2>
        <a:srgbClr val="2F4158"/>
      </a:dk2>
      <a:lt2>
        <a:srgbClr val="F2F2F2"/>
      </a:lt2>
      <a:accent1>
        <a:srgbClr val="D0DE4E"/>
      </a:accent1>
      <a:accent2>
        <a:srgbClr val="3D5157"/>
      </a:accent2>
      <a:accent3>
        <a:srgbClr val="47653F"/>
      </a:accent3>
      <a:accent4>
        <a:srgbClr val="607E4C"/>
      </a:accent4>
      <a:accent5>
        <a:srgbClr val="78A141"/>
      </a:accent5>
      <a:accent6>
        <a:srgbClr val="9BBB59"/>
      </a:accent6>
      <a:hlink>
        <a:srgbClr val="9BBB59"/>
      </a:hlink>
      <a:folHlink>
        <a:srgbClr val="9BBB59"/>
      </a:folHlink>
    </a:clrScheme>
    <a:fontScheme name="Custom 5">
      <a:majorFont>
        <a:latin typeface="Franklin Gothic Demi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EE90A5-B0D2-4863-824A-8CAEF6E8B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Membrete (diseño onda verde)</Template>
  <TotalTime>464</TotalTime>
  <Pages>5</Pages>
  <Words>1354</Words>
  <Characters>7453</Characters>
  <Application>Microsoft Office Word</Application>
  <DocSecurity>8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Gómez</dc:creator>
  <cp:keywords/>
  <dc:description/>
  <cp:lastModifiedBy>gustavo gomez</cp:lastModifiedBy>
  <cp:revision>132</cp:revision>
  <cp:lastPrinted>2024-09-26T23:57:00Z</cp:lastPrinted>
  <dcterms:created xsi:type="dcterms:W3CDTF">2022-01-06T23:47:00Z</dcterms:created>
  <dcterms:modified xsi:type="dcterms:W3CDTF">2025-01-24T05:28:00Z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